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FD0C8" w14:textId="699BF60E" w:rsidR="0052623B" w:rsidRPr="0052623B" w:rsidRDefault="0052623B" w:rsidP="0052623B">
      <w:pPr>
        <w:spacing w:after="0"/>
        <w:rPr>
          <w:rFonts w:ascii="Avenir Next LT Pro" w:eastAsia="Calibri" w:hAnsi="Avenir Next LT Pro" w:cs="Times New Roman"/>
          <w:b/>
          <w:bCs/>
          <w:color w:val="auto"/>
          <w:sz w:val="36"/>
          <w:szCs w:val="36"/>
          <w:lang w:val="da-DK"/>
        </w:rPr>
      </w:pPr>
      <w:r w:rsidRPr="0052623B">
        <w:rPr>
          <w:rFonts w:ascii="Avenir Next LT Pro" w:eastAsia="Calibri" w:hAnsi="Avenir Next LT Pro" w:cs="Times New Roman"/>
          <w:b/>
          <w:bCs/>
          <w:color w:val="auto"/>
          <w:sz w:val="36"/>
          <w:szCs w:val="36"/>
          <w:lang w:val="da-DK"/>
        </w:rPr>
        <w:t>Famleby Lilleskole</w:t>
      </w:r>
    </w:p>
    <w:p w14:paraId="542964E4" w14:textId="77777777" w:rsidR="0052623B" w:rsidRPr="0052623B" w:rsidRDefault="0052623B" w:rsidP="0052623B">
      <w:pPr>
        <w:spacing w:after="0"/>
        <w:rPr>
          <w:rFonts w:ascii="Avenir Next LT Pro" w:eastAsia="Calibri" w:hAnsi="Avenir Next LT Pro" w:cs="Times New Roman"/>
          <w:b/>
          <w:bCs/>
          <w:color w:val="auto"/>
          <w:sz w:val="28"/>
          <w:szCs w:val="28"/>
          <w:lang w:val="da-DK"/>
        </w:rPr>
      </w:pPr>
      <w:r w:rsidRPr="0052623B">
        <w:rPr>
          <w:rFonts w:ascii="Avenir Next LT Pro" w:eastAsia="Calibri" w:hAnsi="Avenir Next LT Pro" w:cs="Times New Roman"/>
          <w:b/>
          <w:bCs/>
          <w:color w:val="auto"/>
          <w:sz w:val="28"/>
          <w:szCs w:val="28"/>
          <w:lang w:val="da-DK"/>
        </w:rPr>
        <w:t>Sætter kursen og får styr på arbejdstiden</w:t>
      </w:r>
    </w:p>
    <w:p w14:paraId="53106FAB"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3898E217"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På Famleby Lilleskole er man egentlig meget godt tilfreds – elevtallet er stabilt, omdømmet i lokalområdet er godt, arbejdspladsvurderingerne viser at de ansatte trives og at de fysiske rammer er i orden. Der har dog samtidig været nogle drøftelser på et par lærermøder om, at det til tider kan være svært hele tiden at være helt klar på, hvad ”vi vil med vores skole og vores undervisning”. Skolens leder og lærernes tillidsrepræsentant har flere gange talt om, at der skal ske noget, man kan ikke bare sidde på hænderne og gøre som man plejer. Nu ser de en mulighed åbne sig: hvis de får tacklet de nye arbejdstidsregler rigtigt, så tror de på, at det vil kunne være et positivt bidrag til skolens udvikling. </w:t>
      </w:r>
    </w:p>
    <w:p w14:paraId="5C266691"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4839BD30"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Famleby Lilleskole blev oprettet i 1972 og har de seneste 20 år haft ca. 210 elever (+/- 5) fra børnehaveklasse til og med 9. klasse. Der er ventelister til de fleste klasser og skolen har hidtil ikke haft svært ved at fylde den nye børnehaveklasse op – dog ser man det ikke længere som en selvfølge, at der er elever nok. Skolen har SFO.</w:t>
      </w:r>
    </w:p>
    <w:p w14:paraId="6A1BC595"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 </w:t>
      </w:r>
    </w:p>
    <w:p w14:paraId="4677DB97"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Skolen opfatter sig selv som en ”klassisk” lilleskole – alle elever er på lejrskole hvert år, i form fælleslejre, klasseture og længerevarende studieture til udlandet afhængig af alderstrinnet. På nogle klassetrin kommer eleverne på 2 ture om året, eksempelvis en fælleslejr og en kortere klassetur. Der er en progressiv udvikling i turenes indhold, således det sociale og dannelsesmæssige formål gradvist udbygges med et fagligt indhold, herunder et mellemfolkeligt perspektiv. </w:t>
      </w:r>
    </w:p>
    <w:p w14:paraId="7F30105C"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71F097D3"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Lærerne arbejder i 3 teams tilknyttet de 3 alderstrin, som eleverne er fordelt på: indskoling, mellemtrin, udskoling. Projektorienteret, tværfaglig – og til tider aldersintegreret - undervisning praktiseres stadigvæk, men kun i få uger om året. I ca. 30 uger er undervisningen tilrettelagt i fag- og årgangsdelt undervisning efter et fast ugeskema. Praktisk-musiske fag vægtes højt – men en nærmere granskning vil nok afsløre at disse fag er indskrænket betydeligt i de seneste 25 år – hvilket dog ikke forhindrer, at man stadig ser det som et af skolens flagskibe. </w:t>
      </w:r>
    </w:p>
    <w:p w14:paraId="35FD63FA"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54F13E11"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Skolens økonomi er sund og ganske solid. Man styrer altid efter et overskud på driften således at der er penge til moderniseringer, ombygninger og nye initiativer – der skal også være råd til at lave fejl, som bestyrelsesformanden udtrykker det. </w:t>
      </w:r>
    </w:p>
    <w:p w14:paraId="45E7009F"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4A0FA38F"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Skolens samlede personale består af 14 lærere, 1 børnehaveklasseleder, 4 pædagoger, 1 administrationsansvarlig sekretær, 1 pedel, 2 rengøringsassistenter, 1 skoleleder, 1 viceskoleleder samt typisk 2-4 personer ansat på en social jobordning, og en mindre vikarkorps. De fleste er fuldtidsansatte.  </w:t>
      </w:r>
    </w:p>
    <w:p w14:paraId="55028FF2"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5E591F70"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Skolens bestyrelse har besluttet en 10-årig udviklingsplan, som er blevet udarbejdet i tæt samarbejde med ledelsen og gennem en flerfaset dialog med alle ansatte. Alle kender planen – men både leder og tillidsrepræsentant er usikre på, om alle kan se sig selv i planen fx 5 år frem, og om der er tilstrækkelig tryghed i forhold til de initiativer, der sættes i gang i de kommende år. </w:t>
      </w:r>
    </w:p>
    <w:p w14:paraId="1C17F471"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70976D57"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Udviklingsplanen er ganske konkret mht. modernisering og udbygning af skolens fysiske rammer – byggeprogrammet er i størrelsesordenen 15-20 millioner kroner. Finansieringen forventes ikke at blive et problem, men bestyrelsen ønsker sikkerhed for, at der er en buffer. Planen har som præmis, at elevtallet løftes til 250-260 elever, ligesom der skal etableres en børnehave, som man forventer god søgning til set i lyset af tilflytning og byudvikling i kommunen. Man forventer således også at den samlede medarbejderstab vil vokse med op til 10 personer i 10 års perioden. </w:t>
      </w:r>
    </w:p>
    <w:p w14:paraId="7C4A995D"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54EA813D"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Planen indeholder også nogle pejlemærker i forhold til skolens undervisning – kerneydelsen. Blandt andet ønsker man at styrke de ansattes kompetenceudvikling, herunder styrke samarbejdet, man vil revitalisere de praktisk-musiske fag (hvilket byggeprogrammet også tager højde for) </w:t>
      </w:r>
      <w:r w:rsidRPr="00275559">
        <w:rPr>
          <w:rFonts w:ascii="Avenir Next LT Pro" w:eastAsia="Calibri" w:hAnsi="Avenir Next LT Pro" w:cs="Times New Roman"/>
          <w:color w:val="auto"/>
          <w:sz w:val="22"/>
          <w:szCs w:val="22"/>
          <w:lang w:val="da-DK"/>
          <w14:shadow w14:blurRad="50800" w14:dist="50800" w14:dir="5400000" w14:sx="0" w14:sy="0" w14:kx="0" w14:ky="0" w14:algn="ctr">
            <w14:srgbClr w14:val="000000">
              <w14:alpha w14:val="95000"/>
            </w14:srgbClr>
          </w14:shadow>
        </w:rPr>
        <w:t>ligesom</w:t>
      </w:r>
      <w:r w:rsidRPr="0052623B">
        <w:rPr>
          <w:rFonts w:ascii="Avenir Next LT Pro" w:eastAsia="Calibri" w:hAnsi="Avenir Next LT Pro" w:cs="Times New Roman"/>
          <w:color w:val="auto"/>
          <w:sz w:val="22"/>
          <w:szCs w:val="22"/>
          <w:lang w:val="da-DK"/>
        </w:rPr>
        <w:t xml:space="preserve"> man vil sætte ressourcer af til, at skolens løbende pædagogiske </w:t>
      </w:r>
      <w:r w:rsidRPr="007F0731">
        <w:rPr>
          <w:rFonts w:ascii="Avenir Next LT Pro" w:eastAsia="Calibri" w:hAnsi="Avenir Next LT Pro" w:cs="Times New Roman"/>
          <w:color w:val="auto"/>
          <w:sz w:val="22"/>
          <w:szCs w:val="22"/>
          <w:lang w:val="da-DK"/>
          <w14:shadow w14:blurRad="76200" w14:dist="0" w14:dir="5400000" w14:sx="0" w14:sy="0" w14:kx="0" w14:ky="0" w14:algn="ctr">
            <w14:srgbClr w14:val="000000">
              <w14:alpha w14:val="44000"/>
            </w14:srgbClr>
          </w14:shadow>
          <w14:reflection w14:blurRad="0" w14:stA="80000" w14:stPos="0" w14:endA="0" w14:endPos="0" w14:dist="0" w14:dir="0" w14:fadeDir="0" w14:sx="0" w14:sy="0" w14:kx="0" w14:ky="0" w14:algn="b"/>
        </w:rPr>
        <w:t>udviklingsarbejde</w:t>
      </w:r>
      <w:r w:rsidRPr="0052623B">
        <w:rPr>
          <w:rFonts w:ascii="Avenir Next LT Pro" w:eastAsia="Calibri" w:hAnsi="Avenir Next LT Pro" w:cs="Times New Roman"/>
          <w:color w:val="auto"/>
          <w:sz w:val="22"/>
          <w:szCs w:val="22"/>
          <w:lang w:val="da-DK"/>
        </w:rPr>
        <w:t xml:space="preserve"> kan kvalificeres. Derfor vil man også gerne tydeliggøre og beskrive skolens praksis og de bagvedliggende pædagogiske og didaktiske overvejelser – med det formål at blive dygtigere til at kunne forklare sig og gøre rede for ”skolens hvorfor” – og ikke blot ”skolens hvordan”. Ledelsen er meget opmærksom på, at man ikke sætter for meget i gang samtidigt – men at man også holder en passende høj kadence i udviklingsarbejdet. Bestyrelsen – og forældrene – bakker op, men der høres af og til stemmer, som presser på for at skrue op for tempoet. </w:t>
      </w:r>
    </w:p>
    <w:p w14:paraId="436CF620"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462AF1DB"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Lærerne har i gennemsnit 760 undervisningstimer om året – det har ligget nogenlunde stabilt i de seneste 5 år. Timetallet var betydeligt højere for 10 år siden, hvor flere lærere havde både 800 og 825 timer årligt. Omdrejningspunktet for planlægning og styring af arbejdstiden er fagfordelingen indenfor de 3 teams – man prøver at undgå at en lærer har undervisningsopgaver i flere afdelinger i de normale skemauger. </w:t>
      </w:r>
    </w:p>
    <w:p w14:paraId="788D3C4A"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5D4EEC00"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Hidtil har det – efter ledelsens opfattelse - været således, at lærernes opgaveoversigter afspejler fagfordelingen og den øvrige tildeling af opgaver og funktioner. Der har været enighed om, at opgaverne på oversigten matcher fuld tid (evt. deltid). På skolen er der ikke krav om fuld tilstedeværelse, men arbejdstiden opgøres ud fra et princip om faste mødetider og gå-hjemtider (som oplyses i bilag til opgaveoversigten) uanset hvor den enkelte lærer vælger at udføre sine opgaver. Der har været faste aftaler om, hvordan arbejdstiden i forbindelse med lejrskoler, ture, kurser m.v. opgøres. Medmindre der sker ændringer i årets løb vil årsopgørelsen derfor være tage udgangspunkt i de oplyste mødetider. På skolen oplever man selv systemet som velfungerende. </w:t>
      </w:r>
      <w:r w:rsidRPr="0052623B">
        <w:rPr>
          <w:rFonts w:ascii="Avenir Next LT Pro" w:eastAsia="Calibri" w:hAnsi="Avenir Next LT Pro" w:cs="Times New Roman"/>
          <w:b/>
          <w:bCs/>
          <w:color w:val="auto"/>
          <w:sz w:val="22"/>
          <w:szCs w:val="22"/>
          <w:lang w:val="da-DK"/>
        </w:rPr>
        <w:t>MEN</w:t>
      </w:r>
      <w:r w:rsidRPr="0052623B">
        <w:rPr>
          <w:rFonts w:ascii="Avenir Next LT Pro" w:eastAsia="Calibri" w:hAnsi="Avenir Next LT Pro" w:cs="Times New Roman"/>
          <w:color w:val="auto"/>
          <w:sz w:val="22"/>
          <w:szCs w:val="22"/>
          <w:lang w:val="da-DK"/>
        </w:rPr>
        <w:t xml:space="preserve"> spørgsmålet er jo, om systemet holder fremover både henset til mulighederne i den nye arbejdstidsaftale og ikke mindst til skolens ønsker og behov for udvikling.  </w:t>
      </w:r>
    </w:p>
    <w:p w14:paraId="37C0A56D"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74970FE0" w14:textId="77777777" w:rsidR="0052623B" w:rsidRPr="0052623B" w:rsidRDefault="0052623B" w:rsidP="0052623B">
      <w:pPr>
        <w:spacing w:after="0"/>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w:t>
      </w:r>
    </w:p>
    <w:p w14:paraId="6248F6F0"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478FE13A" w14:textId="77777777" w:rsidR="0052623B" w:rsidRDefault="0052623B">
      <w:pPr>
        <w:rPr>
          <w:rFonts w:ascii="Avenir Next LT Pro" w:eastAsia="Calibri" w:hAnsi="Avenir Next LT Pro" w:cs="Times New Roman"/>
          <w:b/>
          <w:bCs/>
          <w:i/>
          <w:iCs/>
          <w:color w:val="auto"/>
          <w:sz w:val="22"/>
          <w:szCs w:val="22"/>
          <w:lang w:val="da-DK"/>
        </w:rPr>
      </w:pPr>
      <w:r>
        <w:rPr>
          <w:rFonts w:ascii="Avenir Next LT Pro" w:eastAsia="Calibri" w:hAnsi="Avenir Next LT Pro" w:cs="Times New Roman"/>
          <w:b/>
          <w:bCs/>
          <w:i/>
          <w:iCs/>
          <w:color w:val="auto"/>
          <w:sz w:val="22"/>
          <w:szCs w:val="22"/>
          <w:lang w:val="da-DK"/>
        </w:rPr>
        <w:br w:type="page"/>
      </w:r>
    </w:p>
    <w:p w14:paraId="174589ED" w14:textId="2EFDF4D8" w:rsidR="0087652B" w:rsidRPr="0087652B" w:rsidRDefault="0087652B" w:rsidP="0052623B">
      <w:pPr>
        <w:spacing w:after="0"/>
        <w:jc w:val="left"/>
        <w:rPr>
          <w:rFonts w:ascii="Avenir Next LT Pro" w:eastAsia="Calibri" w:hAnsi="Avenir Next LT Pro" w:cs="Times New Roman"/>
          <w:b/>
          <w:bCs/>
          <w:color w:val="auto"/>
          <w:sz w:val="22"/>
          <w:szCs w:val="22"/>
          <w:lang w:val="da-DK"/>
        </w:rPr>
      </w:pPr>
      <w:r>
        <w:rPr>
          <w:rFonts w:ascii="Avenir Next LT Pro" w:eastAsia="Calibri" w:hAnsi="Avenir Next LT Pro" w:cs="Times New Roman"/>
          <w:b/>
          <w:bCs/>
          <w:color w:val="auto"/>
          <w:sz w:val="22"/>
          <w:szCs w:val="22"/>
          <w:lang w:val="da-DK"/>
        </w:rPr>
        <w:lastRenderedPageBreak/>
        <w:t>OPGAVER/SPØRGSMÅL TIL GRUPPEARBEJDET</w:t>
      </w:r>
    </w:p>
    <w:p w14:paraId="7962C47B" w14:textId="77777777" w:rsidR="0087652B" w:rsidRDefault="0087652B" w:rsidP="0052623B">
      <w:pPr>
        <w:spacing w:after="0"/>
        <w:jc w:val="left"/>
        <w:rPr>
          <w:rFonts w:ascii="Avenir Next LT Pro" w:eastAsia="Calibri" w:hAnsi="Avenir Next LT Pro" w:cs="Times New Roman"/>
          <w:b/>
          <w:bCs/>
          <w:i/>
          <w:iCs/>
          <w:color w:val="auto"/>
          <w:sz w:val="22"/>
          <w:szCs w:val="22"/>
          <w:lang w:val="da-DK"/>
        </w:rPr>
      </w:pPr>
    </w:p>
    <w:p w14:paraId="24364B0D" w14:textId="61C90F74" w:rsidR="0052623B" w:rsidRPr="0052623B" w:rsidRDefault="0052623B" w:rsidP="0052623B">
      <w:pPr>
        <w:spacing w:after="0"/>
        <w:jc w:val="left"/>
        <w:rPr>
          <w:rFonts w:ascii="Avenir Next LT Pro" w:eastAsia="Calibri" w:hAnsi="Avenir Next LT Pro" w:cs="Times New Roman"/>
          <w:b/>
          <w:bCs/>
          <w:i/>
          <w:iCs/>
          <w:color w:val="auto"/>
          <w:sz w:val="22"/>
          <w:szCs w:val="22"/>
          <w:lang w:val="da-DK"/>
        </w:rPr>
      </w:pPr>
      <w:r w:rsidRPr="0052623B">
        <w:rPr>
          <w:rFonts w:ascii="Avenir Next LT Pro" w:eastAsia="Calibri" w:hAnsi="Avenir Next LT Pro" w:cs="Times New Roman"/>
          <w:b/>
          <w:bCs/>
          <w:i/>
          <w:iCs/>
          <w:color w:val="auto"/>
          <w:sz w:val="22"/>
          <w:szCs w:val="22"/>
          <w:lang w:val="da-DK"/>
        </w:rPr>
        <w:t>1. Hvor står Famleby Lilleskole – og hvad skal ledelsen og de øvrige ansatte bygge videre på?</w:t>
      </w:r>
    </w:p>
    <w:p w14:paraId="51EA00D9"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Med A-21 § 5 er udgangspunktet, at ledelse og tillidsrepræsentant skal drøfte skolens overordnede målsætninger, og at ledelsen udarbejder et skriftligt grundlag for sine prioriteringer. </w:t>
      </w:r>
    </w:p>
    <w:p w14:paraId="192F577B" w14:textId="77777777" w:rsidR="0052623B" w:rsidRPr="0052623B" w:rsidRDefault="0052623B" w:rsidP="0052623B">
      <w:pPr>
        <w:numPr>
          <w:ilvl w:val="0"/>
          <w:numId w:val="16"/>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Hvilke dokumenter – strategiplaner, handleplaner, principbeskrivelser m.v. – vil I efterspørge for at få indsigt i det grundlag, ledelsen skal arbejde på, når det handler om at planlægge og tilrettelægge lærernes arbejde? </w:t>
      </w:r>
    </w:p>
    <w:p w14:paraId="483BCA92" w14:textId="77777777" w:rsidR="0052623B" w:rsidRPr="0052623B" w:rsidRDefault="0052623B" w:rsidP="0052623B">
      <w:pPr>
        <w:numPr>
          <w:ilvl w:val="0"/>
          <w:numId w:val="16"/>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Prøv at udarbejde en liste! (vi er med på, at listen i et vist omfang også vil afspejle hvilke dokumenter I selv gør brug af – men prøv alligevel at holde jer til Famleby…)</w:t>
      </w:r>
    </w:p>
    <w:p w14:paraId="38D7286B"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3136617F"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0E4709B3" w14:textId="77777777" w:rsidR="0052623B" w:rsidRPr="0052623B" w:rsidRDefault="0052623B" w:rsidP="0052623B">
      <w:pPr>
        <w:spacing w:after="0"/>
        <w:jc w:val="left"/>
        <w:rPr>
          <w:rFonts w:ascii="Avenir Next LT Pro" w:eastAsia="Calibri" w:hAnsi="Avenir Next LT Pro" w:cs="Times New Roman"/>
          <w:b/>
          <w:bCs/>
          <w:i/>
          <w:iCs/>
          <w:color w:val="auto"/>
          <w:sz w:val="22"/>
          <w:szCs w:val="22"/>
          <w:lang w:val="da-DK"/>
        </w:rPr>
      </w:pPr>
      <w:r w:rsidRPr="0052623B">
        <w:rPr>
          <w:rFonts w:ascii="Avenir Next LT Pro" w:eastAsia="Calibri" w:hAnsi="Avenir Next LT Pro" w:cs="Times New Roman"/>
          <w:b/>
          <w:bCs/>
          <w:i/>
          <w:iCs/>
          <w:color w:val="auto"/>
          <w:sz w:val="22"/>
          <w:szCs w:val="22"/>
          <w:lang w:val="da-DK"/>
        </w:rPr>
        <w:t>2. Planlægningen – vejen frem – til skoleåret 2022/23 på Famleby Lilleskole.</w:t>
      </w:r>
    </w:p>
    <w:p w14:paraId="564BD338"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Med afsæt i overvejelserne under opgave 1 bedes gruppen drøfte, og gerne udarbejde en plan for, hvorledes I finder, at Famleby Lilleskole bedst kan håndtere arbejdet med at planlægge og tilrettelægge skoleåret 2022/2023 under iagttagelse dels af skolebeskrivelsen og de rammer, der er en følge af den nye arbejdstidsaftale. </w:t>
      </w:r>
    </w:p>
    <w:p w14:paraId="35F2F837"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45292CE6" w14:textId="77777777" w:rsidR="0052623B" w:rsidRPr="0052623B" w:rsidRDefault="0052623B" w:rsidP="0052623B">
      <w:pPr>
        <w:numPr>
          <w:ilvl w:val="0"/>
          <w:numId w:val="15"/>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Hvilke procesbeslutninger og skriftlighed herom er væsentlige i samarbejdsforløbets faser?</w:t>
      </w:r>
    </w:p>
    <w:p w14:paraId="57AC4201" w14:textId="77777777" w:rsidR="0052623B" w:rsidRPr="0052623B" w:rsidRDefault="0052623B" w:rsidP="0052623B">
      <w:pPr>
        <w:numPr>
          <w:ilvl w:val="0"/>
          <w:numId w:val="15"/>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Hvilke indholdsbeslutninger og -dokumenter i øvrigt bør inddrages og hvornår i processen? </w:t>
      </w:r>
    </w:p>
    <w:p w14:paraId="066D0106" w14:textId="77777777" w:rsidR="0052623B" w:rsidRPr="0052623B" w:rsidRDefault="0052623B" w:rsidP="0052623B">
      <w:pPr>
        <w:numPr>
          <w:ilvl w:val="0"/>
          <w:numId w:val="15"/>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Hvilken form og hvilket indhold forestiller I jer, at beslutninger og dokumenter bør have? </w:t>
      </w:r>
    </w:p>
    <w:p w14:paraId="1ECD02CC"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39F107C1"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Gruppen kan i dette arbejde bl.a. lade sig inspirere af skabelonerne 1-4, som er vedlagt materialet </w:t>
      </w:r>
    </w:p>
    <w:p w14:paraId="6EC34111"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53A40DBB" w14:textId="77777777" w:rsidR="0052623B" w:rsidRPr="0052623B" w:rsidRDefault="0052623B" w:rsidP="0052623B">
      <w:pPr>
        <w:spacing w:after="0"/>
        <w:jc w:val="left"/>
        <w:rPr>
          <w:rFonts w:ascii="Avenir Next LT Pro" w:eastAsia="Calibri" w:hAnsi="Avenir Next LT Pro" w:cs="Times New Roman"/>
          <w:b/>
          <w:bCs/>
          <w:i/>
          <w:iCs/>
          <w:color w:val="auto"/>
          <w:sz w:val="22"/>
          <w:szCs w:val="22"/>
          <w:lang w:val="da-DK"/>
        </w:rPr>
      </w:pPr>
      <w:r w:rsidRPr="0052623B">
        <w:rPr>
          <w:rFonts w:ascii="Avenir Next LT Pro" w:eastAsia="Calibri" w:hAnsi="Avenir Next LT Pro" w:cs="Times New Roman"/>
          <w:i/>
          <w:iCs/>
          <w:color w:val="auto"/>
          <w:sz w:val="22"/>
          <w:szCs w:val="22"/>
          <w:lang w:val="da-DK"/>
        </w:rPr>
        <w:t xml:space="preserve">3. </w:t>
      </w:r>
      <w:r w:rsidRPr="0052623B">
        <w:rPr>
          <w:rFonts w:ascii="Avenir Next LT Pro" w:eastAsia="Calibri" w:hAnsi="Avenir Next LT Pro" w:cs="Times New Roman"/>
          <w:b/>
          <w:bCs/>
          <w:i/>
          <w:iCs/>
          <w:color w:val="auto"/>
          <w:sz w:val="22"/>
          <w:szCs w:val="22"/>
          <w:lang w:val="da-DK"/>
        </w:rPr>
        <w:t>Perspektiver for jeres egen skoles forberedelse af skoleåret 2022/23</w:t>
      </w:r>
    </w:p>
    <w:p w14:paraId="57AF8FC8"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 xml:space="preserve">Med afsæt i gruppens opgavebesvarelse bedes I afslutningsvist i gruppearbejdet drøfte håndteringen af den forestående opgave med samarbejdet om arbejdstid for lærere i det kommende skoleår på egen skole. </w:t>
      </w:r>
    </w:p>
    <w:p w14:paraId="052BC520" w14:textId="77777777" w:rsidR="0052623B" w:rsidRPr="0052623B" w:rsidRDefault="0052623B" w:rsidP="0052623B">
      <w:pPr>
        <w:numPr>
          <w:ilvl w:val="0"/>
          <w:numId w:val="17"/>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color w:val="auto"/>
          <w:sz w:val="22"/>
          <w:szCs w:val="22"/>
          <w:lang w:val="da-DK"/>
        </w:rPr>
        <w:t>Gør jer gerne noter herom i eksempelvis det skematiske overblik</w:t>
      </w:r>
    </w:p>
    <w:p w14:paraId="7B360B74"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63624F22" w14:textId="77777777" w:rsidR="0052623B" w:rsidRPr="0052623B" w:rsidRDefault="0052623B" w:rsidP="0052623B">
      <w:pPr>
        <w:spacing w:after="0"/>
        <w:jc w:val="left"/>
        <w:rPr>
          <w:rFonts w:ascii="Avenir Next LT Pro" w:eastAsia="Calibri" w:hAnsi="Avenir Next LT Pro" w:cs="Times New Roman"/>
          <w:i/>
          <w:iCs/>
          <w:color w:val="auto"/>
          <w:sz w:val="22"/>
          <w:szCs w:val="22"/>
          <w:lang w:val="da-DK"/>
        </w:rPr>
      </w:pPr>
      <w:r w:rsidRPr="0052623B">
        <w:rPr>
          <w:rFonts w:ascii="Avenir Next LT Pro" w:eastAsia="Calibri" w:hAnsi="Avenir Next LT Pro" w:cs="Times New Roman"/>
          <w:i/>
          <w:iCs/>
          <w:color w:val="auto"/>
          <w:sz w:val="22"/>
          <w:szCs w:val="22"/>
          <w:lang w:val="da-DK"/>
        </w:rPr>
        <w:t xml:space="preserve">(Bemærk, at I på skolen har frihed til, at ”aftale alternative fremgangsmåder for at inddrage lærerne og sikre transparens i ledelsens planlægning og prioriteringer af lærernes arbejdstid”, se bl.a. A-21 §3, og husk, at tydelighed og skriftlighed fremmer muligheden for succes!) </w:t>
      </w:r>
    </w:p>
    <w:p w14:paraId="4D82BE11"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24AEA938" w14:textId="77777777" w:rsidR="001B2405" w:rsidRDefault="001B2405">
      <w:pPr>
        <w:rPr>
          <w:rFonts w:ascii="Avenir Next LT Pro" w:eastAsia="Calibri" w:hAnsi="Avenir Next LT Pro" w:cs="Times New Roman"/>
          <w:b/>
          <w:bCs/>
          <w:color w:val="auto"/>
          <w:sz w:val="22"/>
          <w:szCs w:val="22"/>
          <w:lang w:val="da-DK"/>
        </w:rPr>
      </w:pPr>
      <w:r>
        <w:rPr>
          <w:rFonts w:ascii="Avenir Next LT Pro" w:eastAsia="Calibri" w:hAnsi="Avenir Next LT Pro" w:cs="Times New Roman"/>
          <w:b/>
          <w:bCs/>
          <w:color w:val="auto"/>
          <w:sz w:val="22"/>
          <w:szCs w:val="22"/>
          <w:lang w:val="da-DK"/>
        </w:rPr>
        <w:br w:type="page"/>
      </w:r>
    </w:p>
    <w:p w14:paraId="2BC26F8A" w14:textId="5FA6CAEC" w:rsidR="0052623B" w:rsidRPr="0052623B" w:rsidRDefault="0052623B" w:rsidP="0052623B">
      <w:pPr>
        <w:spacing w:after="0"/>
        <w:jc w:val="left"/>
        <w:rPr>
          <w:rFonts w:ascii="Avenir Next LT Pro" w:eastAsia="Calibri" w:hAnsi="Avenir Next LT Pro" w:cs="Times New Roman"/>
          <w:b/>
          <w:bCs/>
          <w:color w:val="auto"/>
          <w:sz w:val="22"/>
          <w:szCs w:val="22"/>
          <w:lang w:val="da-DK"/>
        </w:rPr>
      </w:pPr>
      <w:r w:rsidRPr="0052623B">
        <w:rPr>
          <w:rFonts w:ascii="Avenir Next LT Pro" w:eastAsia="Calibri" w:hAnsi="Avenir Next LT Pro" w:cs="Times New Roman"/>
          <w:b/>
          <w:bCs/>
          <w:color w:val="auto"/>
          <w:sz w:val="22"/>
          <w:szCs w:val="22"/>
          <w:lang w:val="da-DK"/>
        </w:rPr>
        <w:lastRenderedPageBreak/>
        <w:t>PRODUKTER</w:t>
      </w:r>
    </w:p>
    <w:p w14:paraId="5D3DC10C"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2523C0E1" w14:textId="77777777" w:rsidR="0052623B" w:rsidRPr="0052623B" w:rsidRDefault="0052623B" w:rsidP="0052623B">
      <w:pPr>
        <w:numPr>
          <w:ilvl w:val="0"/>
          <w:numId w:val="14"/>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b/>
          <w:bCs/>
          <w:color w:val="auto"/>
          <w:sz w:val="22"/>
          <w:szCs w:val="22"/>
          <w:lang w:val="da-DK"/>
        </w:rPr>
        <w:t>Skolevist:</w:t>
      </w:r>
      <w:r w:rsidRPr="0052623B">
        <w:rPr>
          <w:rFonts w:ascii="Avenir Next LT Pro" w:eastAsia="Calibri" w:hAnsi="Avenir Next LT Pro" w:cs="Times New Roman"/>
          <w:color w:val="auto"/>
          <w:sz w:val="22"/>
          <w:szCs w:val="22"/>
          <w:lang w:val="da-DK"/>
        </w:rPr>
        <w:t xml:space="preserve"> Arbejdspapirer, notater, skitser angående jeres planlægning af skoleåret 2022/2023, som I har udarbejdet under gruppearbejdet.</w:t>
      </w:r>
    </w:p>
    <w:p w14:paraId="67AB3135"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2D8BA44F" w14:textId="77777777" w:rsidR="0052623B" w:rsidRPr="0052623B" w:rsidRDefault="0052623B" w:rsidP="0052623B">
      <w:pPr>
        <w:numPr>
          <w:ilvl w:val="0"/>
          <w:numId w:val="14"/>
        </w:numPr>
        <w:spacing w:after="0" w:line="259" w:lineRule="auto"/>
        <w:jc w:val="left"/>
        <w:rPr>
          <w:rFonts w:ascii="Avenir Next LT Pro" w:eastAsia="Calibri" w:hAnsi="Avenir Next LT Pro" w:cs="Times New Roman"/>
          <w:color w:val="auto"/>
          <w:sz w:val="22"/>
          <w:szCs w:val="22"/>
          <w:lang w:val="da-DK"/>
        </w:rPr>
      </w:pPr>
      <w:r w:rsidRPr="0052623B">
        <w:rPr>
          <w:rFonts w:ascii="Avenir Next LT Pro" w:eastAsia="Calibri" w:hAnsi="Avenir Next LT Pro" w:cs="Times New Roman"/>
          <w:b/>
          <w:bCs/>
          <w:color w:val="auto"/>
          <w:sz w:val="22"/>
          <w:szCs w:val="22"/>
          <w:lang w:val="da-DK"/>
        </w:rPr>
        <w:t xml:space="preserve">Individuelt: </w:t>
      </w:r>
      <w:r w:rsidRPr="0052623B">
        <w:rPr>
          <w:rFonts w:ascii="Avenir Next LT Pro" w:eastAsia="Calibri" w:hAnsi="Avenir Next LT Pro" w:cs="Times New Roman"/>
          <w:color w:val="auto"/>
          <w:sz w:val="22"/>
          <w:szCs w:val="22"/>
          <w:lang w:val="da-DK"/>
        </w:rPr>
        <w:t xml:space="preserve">Noter 3 ting, som gruppearbejdet i særlig grad har accentueret et behov for at være opmærksom på i dit arbejde hjemme på skolen. </w:t>
      </w:r>
    </w:p>
    <w:p w14:paraId="612B2D4F" w14:textId="77777777" w:rsidR="0052623B" w:rsidRPr="0052623B" w:rsidRDefault="0052623B" w:rsidP="0052623B">
      <w:pPr>
        <w:spacing w:after="0"/>
        <w:jc w:val="left"/>
        <w:rPr>
          <w:rFonts w:ascii="Avenir Next LT Pro" w:eastAsia="Calibri" w:hAnsi="Avenir Next LT Pro" w:cs="Times New Roman"/>
          <w:color w:val="auto"/>
          <w:sz w:val="22"/>
          <w:szCs w:val="22"/>
          <w:lang w:val="da-DK"/>
        </w:rPr>
      </w:pPr>
    </w:p>
    <w:p w14:paraId="50761BE5" w14:textId="77777777" w:rsidR="0052623B" w:rsidRPr="0052623B" w:rsidRDefault="0052623B" w:rsidP="0052623B">
      <w:pPr>
        <w:numPr>
          <w:ilvl w:val="0"/>
          <w:numId w:val="17"/>
        </w:numPr>
        <w:spacing w:after="0" w:line="259" w:lineRule="auto"/>
        <w:contextualSpacing/>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 xml:space="preserve">Til inspiration kan man overveje følgende dokumenter (eksisterende eller nye i forlængelse af aftaler og/eller trufne beslutninger) i tilknytning til samarbejdet om arbejdstid: </w:t>
      </w:r>
    </w:p>
    <w:p w14:paraId="5E19051E"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Skolens overordnede strategi med skolens Vision, Mission og Strategi</w:t>
      </w:r>
    </w:p>
    <w:p w14:paraId="00E64371"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Handlingsplaner, indsatsområder og projekter for skolen – eks. i forhold til læring, samarbejde og drift</w:t>
      </w:r>
    </w:p>
    <w:p w14:paraId="1CB5FCFA"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Beskrivelse af skolens nuværende situation; baseline</w:t>
      </w:r>
    </w:p>
    <w:p w14:paraId="0CB6BBC5"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 xml:space="preserve">Budgetter, budgetopfølgninger, regnskaber – prognoser over elevtal, indtægter i øvrigt, løn- og driftsudgifter m.v. </w:t>
      </w:r>
    </w:p>
    <w:p w14:paraId="594E3557"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Personalepolitikker og evt. lokalaftaler for lærere</w:t>
      </w:r>
    </w:p>
    <w:p w14:paraId="286138B7"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 xml:space="preserve">Principper for arbejdets tilrettelæggelse og udførelse, beskrivelser af funktioner og evt. akkorder herfor, principper og/eller praksis for samarbejde, individualiseret henholdsvis kollektiviseret forberedelse o.l. </w:t>
      </w:r>
    </w:p>
    <w:p w14:paraId="34C98811"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Håndtering af opsamlinger/erfaringer m.v. i forhold til arbejdet.</w:t>
      </w:r>
    </w:p>
    <w:p w14:paraId="3275C7DF"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Fagfordelingsoversigter</w:t>
      </w:r>
    </w:p>
    <w:p w14:paraId="6B818BBA" w14:textId="77777777" w:rsidR="0052623B" w:rsidRPr="0052623B" w:rsidRDefault="0052623B" w:rsidP="0052623B">
      <w:pPr>
        <w:numPr>
          <w:ilvl w:val="1"/>
          <w:numId w:val="17"/>
        </w:numPr>
        <w:spacing w:after="0" w:line="259" w:lineRule="auto"/>
        <w:jc w:val="left"/>
        <w:rPr>
          <w:rFonts w:ascii="Avenir Next LT Pro" w:eastAsia="Calibri" w:hAnsi="Avenir Next LT Pro" w:cs="Times New Roman"/>
          <w:i/>
          <w:iCs/>
          <w:color w:val="auto"/>
          <w:sz w:val="20"/>
          <w:szCs w:val="20"/>
          <w:lang w:val="da-DK"/>
        </w:rPr>
      </w:pPr>
      <w:r w:rsidRPr="0052623B">
        <w:rPr>
          <w:rFonts w:ascii="Avenir Next LT Pro" w:eastAsia="Calibri" w:hAnsi="Avenir Next LT Pro" w:cs="Times New Roman"/>
          <w:i/>
          <w:iCs/>
          <w:color w:val="auto"/>
          <w:sz w:val="20"/>
          <w:szCs w:val="20"/>
          <w:lang w:val="da-DK"/>
        </w:rPr>
        <w:t>Opgaveoversigter</w:t>
      </w:r>
    </w:p>
    <w:p w14:paraId="309DCF15" w14:textId="63DA56FA" w:rsidR="007C4281" w:rsidRPr="00B0515E" w:rsidRDefault="007C4281">
      <w:pPr>
        <w:pStyle w:val="Organisation"/>
        <w:rPr>
          <w:lang w:val="da-DK"/>
        </w:rPr>
      </w:pPr>
    </w:p>
    <w:sectPr w:rsidR="007C4281" w:rsidRPr="00B0515E" w:rsidSect="001B2405">
      <w:headerReference w:type="default" r:id="rId8"/>
      <w:footerReference w:type="default" r:id="rId9"/>
      <w:pgSz w:w="11907" w:h="16839" w:code="1"/>
      <w:pgMar w:top="957" w:right="2016" w:bottom="1440" w:left="201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16D64" w14:textId="77777777" w:rsidR="00547001" w:rsidRDefault="00547001" w:rsidP="00C10EAB">
      <w:pPr>
        <w:spacing w:after="0"/>
      </w:pPr>
      <w:r>
        <w:separator/>
      </w:r>
    </w:p>
  </w:endnote>
  <w:endnote w:type="continuationSeparator" w:id="0">
    <w:p w14:paraId="3BE7E306" w14:textId="77777777" w:rsidR="00547001" w:rsidRDefault="00547001" w:rsidP="00C10E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019745"/>
      <w:docPartObj>
        <w:docPartGallery w:val="Page Numbers (Bottom of Page)"/>
        <w:docPartUnique/>
      </w:docPartObj>
    </w:sdtPr>
    <w:sdtEndPr/>
    <w:sdtContent>
      <w:p w14:paraId="1D894D1A" w14:textId="52EA875F" w:rsidR="001B2405" w:rsidRDefault="001B2405">
        <w:pPr>
          <w:pStyle w:val="Sidefod"/>
        </w:pPr>
        <w:r>
          <w:rPr>
            <w:noProof/>
          </w:rPr>
          <mc:AlternateContent>
            <mc:Choice Requires="wpg">
              <w:drawing>
                <wp:anchor distT="0" distB="0" distL="114300" distR="114300" simplePos="0" relativeHeight="251661312" behindDoc="0" locked="0" layoutInCell="1" allowOverlap="1" wp14:anchorId="344F9C02" wp14:editId="18F86A9F">
                  <wp:simplePos x="0" y="0"/>
                  <wp:positionH relativeFrom="page">
                    <wp:align>center</wp:align>
                  </wp:positionH>
                  <wp:positionV relativeFrom="bottomMargin">
                    <wp:align>center</wp:align>
                  </wp:positionV>
                  <wp:extent cx="7753350" cy="190500"/>
                  <wp:effectExtent l="9525" t="9525" r="9525" b="0"/>
                  <wp:wrapNone/>
                  <wp:docPr id="8" name="Grup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C84C" w14:textId="77777777" w:rsidR="001B2405" w:rsidRDefault="001B2405">
                                <w:r>
                                  <w:rPr>
                                    <w:color w:val="auto"/>
                                  </w:rPr>
                                  <w:fldChar w:fldCharType="begin"/>
                                </w:r>
                                <w:r>
                                  <w:instrText>PAGE    \* MERGEFORMAT</w:instrText>
                                </w:r>
                                <w:r>
                                  <w:rPr>
                                    <w:color w:val="auto"/>
                                  </w:rPr>
                                  <w:fldChar w:fldCharType="separate"/>
                                </w:r>
                                <w:r>
                                  <w:rPr>
                                    <w:color w:val="8C8C8C" w:themeColor="background1" w:themeShade="8C"/>
                                    <w:lang w:val="da-DK"/>
                                  </w:rPr>
                                  <w:t>2</w:t>
                                </w:r>
                                <w:r>
                                  <w:rPr>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a:off x="-8" y="14978"/>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44F9C02" id="Gruppe 8" o:spid="_x0000_s1026" style="position:absolute;left:0;text-align:left;margin-left:0;margin-top:0;width:610.5pt;height:15pt;z-index:251661312;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D20C84C" w14:textId="77777777" w:rsidR="001B2405" w:rsidRDefault="001B2405">
                          <w:r>
                            <w:rPr>
                              <w:color w:val="auto"/>
                            </w:rPr>
                            <w:fldChar w:fldCharType="begin"/>
                          </w:r>
                          <w:r>
                            <w:instrText>PAGE    \* MERGEFORMAT</w:instrText>
                          </w:r>
                          <w:r>
                            <w:rPr>
                              <w:color w:val="auto"/>
                            </w:rPr>
                            <w:fldChar w:fldCharType="separate"/>
                          </w:r>
                          <w:r>
                            <w:rPr>
                              <w:color w:val="8C8C8C" w:themeColor="background1" w:themeShade="8C"/>
                              <w:lang w:val="da-DK"/>
                            </w:rPr>
                            <w:t>2</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E9F6" w14:textId="77777777" w:rsidR="00547001" w:rsidRDefault="00547001" w:rsidP="00C10EAB">
      <w:pPr>
        <w:spacing w:after="0"/>
      </w:pPr>
      <w:r>
        <w:separator/>
      </w:r>
    </w:p>
  </w:footnote>
  <w:footnote w:type="continuationSeparator" w:id="0">
    <w:p w14:paraId="7E55D9DC" w14:textId="77777777" w:rsidR="00547001" w:rsidRDefault="00547001" w:rsidP="00C10E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7894" w14:textId="0A582D91" w:rsidR="00C10EAB" w:rsidRPr="00B0515E" w:rsidRDefault="000A7BE6" w:rsidP="0052623B">
    <w:pPr>
      <w:pStyle w:val="Sidehoved"/>
      <w:jc w:val="right"/>
      <w:rPr>
        <w:lang w:val="da-DK"/>
      </w:rPr>
    </w:pPr>
    <w:r w:rsidRPr="00B0515E">
      <w:rPr>
        <w:noProof/>
        <w:lang w:val="da-DK" w:bidi="da-DK"/>
      </w:rPr>
      <w:drawing>
        <wp:anchor distT="0" distB="0" distL="114300" distR="114300" simplePos="0" relativeHeight="251658240" behindDoc="1" locked="0" layoutInCell="1" allowOverlap="1" wp14:anchorId="42D58AE3" wp14:editId="40388DBF">
          <wp:simplePos x="0" y="0"/>
          <wp:positionH relativeFrom="page">
            <wp:posOffset>6210795</wp:posOffset>
          </wp:positionH>
          <wp:positionV relativeFrom="page">
            <wp:posOffset>-113805</wp:posOffset>
          </wp:positionV>
          <wp:extent cx="1250079" cy="1644015"/>
          <wp:effectExtent l="209550" t="76200" r="198120" b="984885"/>
          <wp:wrapNone/>
          <wp:docPr id="16" name="Billede 16" descr="Pige og dreng, der vander en plante på en grøn bakke med blå 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1" cstate="print">
                    <a:extLst>
                      <a:ext uri="{BEBA8EAE-BF5A-486C-A8C5-ECC9F3942E4B}">
                        <a14:imgProps xmlns:a14="http://schemas.microsoft.com/office/drawing/2010/main">
                          <a14:imgLayer r:embed="rId2">
                            <a14:imgEffect>
                              <a14:colorTemperature colorTemp="4951"/>
                            </a14:imgEffect>
                            <a14:imgEffect>
                              <a14:saturation sat="115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252301" cy="1646937"/>
                  </a:xfrm>
                  <a:prstGeom prst="ellipse">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0" cap="rnd">
                    <a:solidFill>
                      <a:srgbClr val="333333"/>
                    </a:solidFill>
                  </a:ln>
                  <a:effectLst>
                    <a:outerShdw blurRad="381000" dist="292100" dir="5400000" sx="-80000" sy="-18000" rotWithShape="0">
                      <a:srgbClr val="000000">
                        <a:alpha val="90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72256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14273D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FE28B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297848B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4E9E9B0A"/>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188CA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D0771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088F8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124C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D6E86A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4C6150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90C6AAA"/>
    <w:multiLevelType w:val="hybridMultilevel"/>
    <w:tmpl w:val="828CB450"/>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44F52ECE"/>
    <w:multiLevelType w:val="hybridMultilevel"/>
    <w:tmpl w:val="831091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F6B5871"/>
    <w:multiLevelType w:val="hybridMultilevel"/>
    <w:tmpl w:val="6694DB8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FE34BE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B40CBB"/>
    <w:multiLevelType w:val="multilevel"/>
    <w:tmpl w:val="04090023"/>
    <w:styleLink w:val="ArtikelSek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F122040"/>
    <w:multiLevelType w:val="hybridMultilevel"/>
    <w:tmpl w:val="D34CA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5"/>
  </w:num>
  <w:num w:numId="14">
    <w:abstractNumId w:val="13"/>
  </w:num>
  <w:num w:numId="15">
    <w:abstractNumId w:val="12"/>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075"/>
    <w:rsid w:val="00053B78"/>
    <w:rsid w:val="00085959"/>
    <w:rsid w:val="000A7BE6"/>
    <w:rsid w:val="000D77A9"/>
    <w:rsid w:val="00116526"/>
    <w:rsid w:val="001449E8"/>
    <w:rsid w:val="0019021D"/>
    <w:rsid w:val="001B2405"/>
    <w:rsid w:val="001E1363"/>
    <w:rsid w:val="00231C96"/>
    <w:rsid w:val="002742CC"/>
    <w:rsid w:val="00275559"/>
    <w:rsid w:val="00361ED5"/>
    <w:rsid w:val="003C2476"/>
    <w:rsid w:val="003D7A6A"/>
    <w:rsid w:val="00402525"/>
    <w:rsid w:val="004420A2"/>
    <w:rsid w:val="004B4F40"/>
    <w:rsid w:val="004B5D5D"/>
    <w:rsid w:val="0052623B"/>
    <w:rsid w:val="00547001"/>
    <w:rsid w:val="005B259A"/>
    <w:rsid w:val="005D103A"/>
    <w:rsid w:val="00606CC9"/>
    <w:rsid w:val="00641075"/>
    <w:rsid w:val="006A5A73"/>
    <w:rsid w:val="006A643B"/>
    <w:rsid w:val="006B5BEC"/>
    <w:rsid w:val="0071421D"/>
    <w:rsid w:val="007352E0"/>
    <w:rsid w:val="007359DF"/>
    <w:rsid w:val="0074708C"/>
    <w:rsid w:val="007C4281"/>
    <w:rsid w:val="007F0731"/>
    <w:rsid w:val="0087652B"/>
    <w:rsid w:val="008C2ED0"/>
    <w:rsid w:val="008E499A"/>
    <w:rsid w:val="00903519"/>
    <w:rsid w:val="009534B9"/>
    <w:rsid w:val="009600B2"/>
    <w:rsid w:val="00A51D21"/>
    <w:rsid w:val="00A83352"/>
    <w:rsid w:val="00A83D92"/>
    <w:rsid w:val="00A918A9"/>
    <w:rsid w:val="00AE2918"/>
    <w:rsid w:val="00B0515E"/>
    <w:rsid w:val="00BC6BC1"/>
    <w:rsid w:val="00C10EAB"/>
    <w:rsid w:val="00E21004"/>
    <w:rsid w:val="00EC5F10"/>
    <w:rsid w:val="00EE2238"/>
    <w:rsid w:val="00EE3AE2"/>
    <w:rsid w:val="00F309BF"/>
    <w:rsid w:val="00F31531"/>
    <w:rsid w:val="00F93B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8C7AA"/>
  <w15:chartTrackingRefBased/>
  <w15:docId w15:val="{0355112E-0562-4E16-8291-4B4CC0BE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C2E2F" w:themeColor="text2"/>
        <w:sz w:val="26"/>
        <w:szCs w:val="26"/>
        <w:lang w:val="da-DK"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15E"/>
    <w:rPr>
      <w:rFonts w:ascii="Century Gothic" w:hAnsi="Century Gothic"/>
      <w:lang w:val="en-US"/>
    </w:rPr>
  </w:style>
  <w:style w:type="paragraph" w:styleId="Overskrift1">
    <w:name w:val="heading 1"/>
    <w:basedOn w:val="Normal"/>
    <w:next w:val="Normal"/>
    <w:link w:val="Overskrift1Tegn"/>
    <w:uiPriority w:val="9"/>
    <w:semiHidden/>
    <w:qFormat/>
    <w:rsid w:val="00B0515E"/>
    <w:pPr>
      <w:keepNext/>
      <w:keepLines/>
      <w:pBdr>
        <w:top w:val="single" w:sz="4" w:space="1" w:color="4C2E2F" w:themeColor="text2"/>
      </w:pBdr>
      <w:spacing w:before="240" w:after="0"/>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qFormat/>
    <w:rsid w:val="00B0515E"/>
    <w:pPr>
      <w:keepNext/>
      <w:keepLines/>
      <w:spacing w:before="40" w:after="0"/>
      <w:outlineLvl w:val="1"/>
    </w:pPr>
    <w:rPr>
      <w:rFonts w:eastAsiaTheme="majorEastAsia" w:cstheme="majorBidi"/>
      <w:color w:val="215551" w:themeColor="background2" w:themeShade="40"/>
    </w:rPr>
  </w:style>
  <w:style w:type="paragraph" w:styleId="Overskrift3">
    <w:name w:val="heading 3"/>
    <w:basedOn w:val="Normal"/>
    <w:next w:val="Normal"/>
    <w:link w:val="Overskrift3Tegn"/>
    <w:uiPriority w:val="9"/>
    <w:semiHidden/>
    <w:unhideWhenUsed/>
    <w:qFormat/>
    <w:rsid w:val="00B0515E"/>
    <w:pPr>
      <w:keepNext/>
      <w:keepLines/>
      <w:spacing w:before="40" w:after="0"/>
      <w:outlineLvl w:val="2"/>
    </w:pPr>
    <w:rPr>
      <w:rFonts w:eastAsiaTheme="majorEastAsia" w:cstheme="majorBidi"/>
      <w:color w:val="215551" w:themeColor="background2" w:themeShade="40"/>
      <w:sz w:val="24"/>
      <w:szCs w:val="24"/>
    </w:rPr>
  </w:style>
  <w:style w:type="paragraph" w:styleId="Overskrift4">
    <w:name w:val="heading 4"/>
    <w:basedOn w:val="Normal"/>
    <w:next w:val="Normal"/>
    <w:link w:val="Overskrift4Tegn"/>
    <w:uiPriority w:val="9"/>
    <w:semiHidden/>
    <w:unhideWhenUsed/>
    <w:qFormat/>
    <w:rsid w:val="00B0515E"/>
    <w:pPr>
      <w:keepNext/>
      <w:keepLines/>
      <w:spacing w:before="40" w:after="0"/>
      <w:outlineLvl w:val="3"/>
    </w:pPr>
    <w:rPr>
      <w:rFonts w:eastAsiaTheme="majorEastAsia" w:cstheme="majorBidi"/>
      <w:i/>
      <w:iCs/>
      <w:color w:val="215551" w:themeColor="background2" w:themeShade="40"/>
    </w:rPr>
  </w:style>
  <w:style w:type="paragraph" w:styleId="Overskrift5">
    <w:name w:val="heading 5"/>
    <w:basedOn w:val="Normal"/>
    <w:next w:val="Normal"/>
    <w:link w:val="Overskrift5Tegn"/>
    <w:uiPriority w:val="9"/>
    <w:semiHidden/>
    <w:unhideWhenUsed/>
    <w:qFormat/>
    <w:rsid w:val="00B0515E"/>
    <w:pPr>
      <w:keepNext/>
      <w:keepLines/>
      <w:spacing w:before="40" w:after="0"/>
      <w:outlineLvl w:val="4"/>
    </w:pPr>
    <w:rPr>
      <w:rFonts w:eastAsiaTheme="majorEastAsia" w:cstheme="majorBidi"/>
      <w:color w:val="215551" w:themeColor="background2" w:themeShade="40"/>
    </w:rPr>
  </w:style>
  <w:style w:type="paragraph" w:styleId="Overskrift6">
    <w:name w:val="heading 6"/>
    <w:basedOn w:val="Normal"/>
    <w:next w:val="Normal"/>
    <w:link w:val="Overskrift6Tegn"/>
    <w:uiPriority w:val="9"/>
    <w:semiHidden/>
    <w:unhideWhenUsed/>
    <w:qFormat/>
    <w:rsid w:val="00B0515E"/>
    <w:pPr>
      <w:keepNext/>
      <w:keepLines/>
      <w:spacing w:before="40" w:after="0"/>
      <w:outlineLvl w:val="5"/>
    </w:pPr>
    <w:rPr>
      <w:rFonts w:eastAsiaTheme="majorEastAsia" w:cstheme="majorBidi"/>
      <w:color w:val="215551" w:themeColor="background2" w:themeShade="40"/>
    </w:rPr>
  </w:style>
  <w:style w:type="paragraph" w:styleId="Overskrift7">
    <w:name w:val="heading 7"/>
    <w:basedOn w:val="Normal"/>
    <w:next w:val="Normal"/>
    <w:link w:val="Overskrift7Tegn"/>
    <w:uiPriority w:val="9"/>
    <w:semiHidden/>
    <w:unhideWhenUsed/>
    <w:qFormat/>
    <w:rsid w:val="00B0515E"/>
    <w:pPr>
      <w:keepNext/>
      <w:keepLines/>
      <w:spacing w:before="40" w:after="0"/>
      <w:outlineLvl w:val="6"/>
    </w:pPr>
    <w:rPr>
      <w:rFonts w:eastAsiaTheme="majorEastAsia" w:cstheme="majorBidi"/>
      <w:i/>
      <w:iCs/>
      <w:color w:val="215551" w:themeColor="background2" w:themeShade="40"/>
    </w:rPr>
  </w:style>
  <w:style w:type="paragraph" w:styleId="Overskrift8">
    <w:name w:val="heading 8"/>
    <w:basedOn w:val="Normal"/>
    <w:next w:val="Normal"/>
    <w:link w:val="Overskrift8Tegn"/>
    <w:uiPriority w:val="9"/>
    <w:semiHidden/>
    <w:unhideWhenUsed/>
    <w:qFormat/>
    <w:rsid w:val="00B0515E"/>
    <w:pPr>
      <w:keepNext/>
      <w:keepLines/>
      <w:spacing w:before="40" w:after="0"/>
      <w:outlineLvl w:val="7"/>
    </w:pPr>
    <w:rPr>
      <w:rFonts w:eastAsiaTheme="majorEastAsia" w:cstheme="majorBidi"/>
      <w:color w:val="272727" w:themeColor="text1" w:themeTint="D8"/>
      <w:sz w:val="22"/>
      <w:szCs w:val="21"/>
    </w:rPr>
  </w:style>
  <w:style w:type="paragraph" w:styleId="Overskrift9">
    <w:name w:val="heading 9"/>
    <w:basedOn w:val="Normal"/>
    <w:next w:val="Normal"/>
    <w:link w:val="Overskrift9Tegn"/>
    <w:uiPriority w:val="9"/>
    <w:semiHidden/>
    <w:unhideWhenUsed/>
    <w:qFormat/>
    <w:rsid w:val="00B0515E"/>
    <w:pPr>
      <w:keepNext/>
      <w:keepLines/>
      <w:spacing w:before="40" w:after="0"/>
      <w:outlineLvl w:val="8"/>
    </w:pPr>
    <w:rPr>
      <w:rFonts w:eastAsiaTheme="majorEastAsia" w:cstheme="majorBidi"/>
      <w:i/>
      <w:iCs/>
      <w:color w:val="272727" w:themeColor="text1" w:themeTint="D8"/>
      <w:sz w:val="22"/>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avn">
    <w:name w:val="Navn"/>
    <w:basedOn w:val="Normal"/>
    <w:qFormat/>
    <w:rsid w:val="00B0515E"/>
    <w:rPr>
      <w:b/>
      <w:caps/>
      <w:spacing w:val="20"/>
      <w:sz w:val="90"/>
    </w:rPr>
  </w:style>
  <w:style w:type="paragraph" w:customStyle="1" w:styleId="Organisation">
    <w:name w:val="Organisation"/>
    <w:basedOn w:val="Normal"/>
    <w:qFormat/>
    <w:rsid w:val="00B0515E"/>
    <w:pPr>
      <w:spacing w:before="480" w:after="0"/>
    </w:pPr>
    <w:rPr>
      <w:b/>
      <w:sz w:val="36"/>
    </w:rPr>
  </w:style>
  <w:style w:type="paragraph" w:styleId="Underskrift">
    <w:name w:val="Signature"/>
    <w:basedOn w:val="Normal"/>
    <w:next w:val="Normal"/>
    <w:link w:val="UnderskriftTegn"/>
    <w:uiPriority w:val="1"/>
    <w:unhideWhenUsed/>
    <w:qFormat/>
    <w:rsid w:val="00B0515E"/>
    <w:pPr>
      <w:pBdr>
        <w:top w:val="single" w:sz="4" w:space="1" w:color="4C2E2F" w:themeColor="text2"/>
      </w:pBdr>
      <w:spacing w:after="0"/>
      <w:jc w:val="left"/>
    </w:pPr>
    <w:rPr>
      <w:sz w:val="22"/>
    </w:rPr>
  </w:style>
  <w:style w:type="character" w:customStyle="1" w:styleId="UnderskriftTegn">
    <w:name w:val="Underskrift Tegn"/>
    <w:basedOn w:val="Standardskrifttypeiafsnit"/>
    <w:link w:val="Underskrift"/>
    <w:uiPriority w:val="1"/>
    <w:rsid w:val="00B0515E"/>
    <w:rPr>
      <w:rFonts w:ascii="Century Gothic" w:hAnsi="Century Gothic"/>
      <w:sz w:val="22"/>
      <w:lang w:val="en-US"/>
    </w:rPr>
  </w:style>
  <w:style w:type="paragraph" w:styleId="Titel">
    <w:name w:val="Title"/>
    <w:basedOn w:val="Normal"/>
    <w:next w:val="Normal"/>
    <w:link w:val="TitelTegn"/>
    <w:unhideWhenUsed/>
    <w:qFormat/>
    <w:rsid w:val="00B0515E"/>
    <w:pPr>
      <w:spacing w:before="200" w:after="0"/>
    </w:pPr>
    <w:rPr>
      <w:rFonts w:ascii="Freestyle Script" w:hAnsi="Freestyle Script"/>
      <w:b/>
      <w:color w:val="DA1F10" w:themeColor="accent2" w:themeShade="BF"/>
      <w:sz w:val="148"/>
      <w14:textOutline w14:w="22225" w14:cap="rnd" w14:cmpd="sng" w14:algn="ctr">
        <w14:solidFill>
          <w14:schemeClr w14:val="bg1"/>
        </w14:solidFill>
        <w14:prstDash w14:val="solid"/>
        <w14:bevel/>
      </w14:textOutline>
    </w:rPr>
  </w:style>
  <w:style w:type="character" w:customStyle="1" w:styleId="TitelTegn">
    <w:name w:val="Titel Tegn"/>
    <w:basedOn w:val="Standardskrifttypeiafsnit"/>
    <w:link w:val="Titel"/>
    <w:rsid w:val="00B0515E"/>
    <w:rPr>
      <w:rFonts w:ascii="Freestyle Script" w:hAnsi="Freestyle Script"/>
      <w:b/>
      <w:color w:val="DA1F10" w:themeColor="accent2" w:themeShade="BF"/>
      <w:sz w:val="148"/>
      <w:lang w:val="en-US"/>
      <w14:textOutline w14:w="22225" w14:cap="rnd" w14:cmpd="sng" w14:algn="ctr">
        <w14:solidFill>
          <w14:schemeClr w14:val="bg1"/>
        </w14:solidFill>
        <w14:prstDash w14:val="solid"/>
        <w14:bevel/>
      </w14:textOutline>
    </w:rPr>
  </w:style>
  <w:style w:type="character" w:styleId="Pladsholdertekst">
    <w:name w:val="Placeholder Text"/>
    <w:basedOn w:val="Standardskrifttypeiafsnit"/>
    <w:uiPriority w:val="99"/>
    <w:semiHidden/>
    <w:rsid w:val="00B0515E"/>
    <w:rPr>
      <w:rFonts w:ascii="Century Gothic" w:hAnsi="Century Gothic"/>
      <w:color w:val="595959" w:themeColor="text1" w:themeTint="A6"/>
    </w:rPr>
  </w:style>
  <w:style w:type="table" w:styleId="Tabel-Gitter">
    <w:name w:val="Table Grid"/>
    <w:basedOn w:val="Tabel-Normal"/>
    <w:uiPriority w:val="59"/>
    <w:rsid w:val="00B051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semiHidden/>
    <w:rsid w:val="00B0515E"/>
    <w:rPr>
      <w:rFonts w:ascii="Century Gothic" w:eastAsiaTheme="majorEastAsia" w:hAnsi="Century Gothic" w:cstheme="majorBidi"/>
      <w:color w:val="215551" w:themeColor="background2" w:themeShade="40"/>
      <w:lang w:val="en-US"/>
    </w:rPr>
  </w:style>
  <w:style w:type="character" w:customStyle="1" w:styleId="Overskrift1Tegn">
    <w:name w:val="Overskrift 1 Tegn"/>
    <w:basedOn w:val="Standardskrifttypeiafsnit"/>
    <w:link w:val="Overskrift1"/>
    <w:uiPriority w:val="9"/>
    <w:semiHidden/>
    <w:rsid w:val="00B0515E"/>
    <w:rPr>
      <w:rFonts w:ascii="Century Gothic" w:eastAsiaTheme="majorEastAsia" w:hAnsi="Century Gothic" w:cstheme="majorBidi"/>
      <w:szCs w:val="32"/>
      <w:lang w:val="en-US"/>
    </w:rPr>
  </w:style>
  <w:style w:type="paragraph" w:styleId="Sidehoved">
    <w:name w:val="header"/>
    <w:basedOn w:val="Normal"/>
    <w:link w:val="SidehovedTegn"/>
    <w:uiPriority w:val="99"/>
    <w:unhideWhenUsed/>
    <w:rsid w:val="00B0515E"/>
    <w:pPr>
      <w:tabs>
        <w:tab w:val="center" w:pos="4513"/>
        <w:tab w:val="right" w:pos="9026"/>
      </w:tabs>
      <w:spacing w:after="0"/>
    </w:pPr>
  </w:style>
  <w:style w:type="character" w:customStyle="1" w:styleId="SidehovedTegn">
    <w:name w:val="Sidehoved Tegn"/>
    <w:basedOn w:val="Standardskrifttypeiafsnit"/>
    <w:link w:val="Sidehoved"/>
    <w:uiPriority w:val="99"/>
    <w:rsid w:val="00B0515E"/>
    <w:rPr>
      <w:rFonts w:ascii="Century Gothic" w:hAnsi="Century Gothic"/>
      <w:lang w:val="en-US"/>
    </w:rPr>
  </w:style>
  <w:style w:type="paragraph" w:styleId="Sidefod">
    <w:name w:val="footer"/>
    <w:basedOn w:val="Normal"/>
    <w:link w:val="SidefodTegn"/>
    <w:uiPriority w:val="99"/>
    <w:unhideWhenUsed/>
    <w:rsid w:val="00B0515E"/>
    <w:pPr>
      <w:tabs>
        <w:tab w:val="center" w:pos="4513"/>
        <w:tab w:val="right" w:pos="9026"/>
      </w:tabs>
      <w:spacing w:after="0"/>
    </w:pPr>
  </w:style>
  <w:style w:type="character" w:customStyle="1" w:styleId="SidefodTegn">
    <w:name w:val="Sidefod Tegn"/>
    <w:basedOn w:val="Standardskrifttypeiafsnit"/>
    <w:link w:val="Sidefod"/>
    <w:uiPriority w:val="99"/>
    <w:rsid w:val="00B0515E"/>
    <w:rPr>
      <w:rFonts w:ascii="Century Gothic" w:hAnsi="Century Gothic"/>
      <w:lang w:val="en-US"/>
    </w:rPr>
  </w:style>
  <w:style w:type="paragraph" w:styleId="Markeringsbobletekst">
    <w:name w:val="Balloon Text"/>
    <w:basedOn w:val="Normal"/>
    <w:link w:val="MarkeringsbobletekstTegn"/>
    <w:uiPriority w:val="99"/>
    <w:semiHidden/>
    <w:unhideWhenUsed/>
    <w:rsid w:val="00B0515E"/>
    <w:pPr>
      <w:spacing w:after="0"/>
    </w:pPr>
    <w:rPr>
      <w:rFonts w:ascii="Segoe UI" w:hAnsi="Segoe UI" w:cs="Segoe UI"/>
      <w:sz w:val="22"/>
      <w:szCs w:val="18"/>
    </w:rPr>
  </w:style>
  <w:style w:type="character" w:customStyle="1" w:styleId="MarkeringsbobletekstTegn">
    <w:name w:val="Markeringsbobletekst Tegn"/>
    <w:basedOn w:val="Standardskrifttypeiafsnit"/>
    <w:link w:val="Markeringsbobletekst"/>
    <w:uiPriority w:val="99"/>
    <w:semiHidden/>
    <w:rsid w:val="00B0515E"/>
    <w:rPr>
      <w:rFonts w:ascii="Segoe UI" w:hAnsi="Segoe UI" w:cs="Segoe UI"/>
      <w:sz w:val="22"/>
      <w:szCs w:val="18"/>
      <w:lang w:val="en-US"/>
    </w:rPr>
  </w:style>
  <w:style w:type="paragraph" w:styleId="Bibliografi">
    <w:name w:val="Bibliography"/>
    <w:basedOn w:val="Normal"/>
    <w:next w:val="Normal"/>
    <w:uiPriority w:val="37"/>
    <w:semiHidden/>
    <w:unhideWhenUsed/>
    <w:rsid w:val="00B0515E"/>
  </w:style>
  <w:style w:type="paragraph" w:styleId="Bloktekst">
    <w:name w:val="Block Text"/>
    <w:basedOn w:val="Normal"/>
    <w:uiPriority w:val="99"/>
    <w:semiHidden/>
    <w:unhideWhenUsed/>
    <w:rsid w:val="00B0515E"/>
    <w:pPr>
      <w:pBdr>
        <w:top w:val="single" w:sz="2" w:space="10" w:color="215551" w:themeColor="background2" w:themeShade="40" w:shadow="1"/>
        <w:left w:val="single" w:sz="2" w:space="10" w:color="215551" w:themeColor="background2" w:themeShade="40" w:shadow="1"/>
        <w:bottom w:val="single" w:sz="2" w:space="10" w:color="215551" w:themeColor="background2" w:themeShade="40" w:shadow="1"/>
        <w:right w:val="single" w:sz="2" w:space="10" w:color="215551" w:themeColor="background2" w:themeShade="40" w:shadow="1"/>
      </w:pBdr>
      <w:ind w:left="1152" w:right="1152"/>
    </w:pPr>
    <w:rPr>
      <w:rFonts w:eastAsiaTheme="minorEastAsia"/>
      <w:i/>
      <w:iCs/>
      <w:color w:val="215551" w:themeColor="background2" w:themeShade="40"/>
    </w:rPr>
  </w:style>
  <w:style w:type="paragraph" w:styleId="Brdtekst">
    <w:name w:val="Body Text"/>
    <w:basedOn w:val="Normal"/>
    <w:link w:val="BrdtekstTegn"/>
    <w:uiPriority w:val="99"/>
    <w:semiHidden/>
    <w:unhideWhenUsed/>
    <w:rsid w:val="00B0515E"/>
    <w:pPr>
      <w:spacing w:after="120"/>
    </w:pPr>
  </w:style>
  <w:style w:type="character" w:customStyle="1" w:styleId="BrdtekstTegn">
    <w:name w:val="Brødtekst Tegn"/>
    <w:basedOn w:val="Standardskrifttypeiafsnit"/>
    <w:link w:val="Brdtekst"/>
    <w:uiPriority w:val="99"/>
    <w:semiHidden/>
    <w:rsid w:val="00B0515E"/>
    <w:rPr>
      <w:rFonts w:ascii="Century Gothic" w:hAnsi="Century Gothic"/>
      <w:lang w:val="en-US"/>
    </w:rPr>
  </w:style>
  <w:style w:type="paragraph" w:styleId="Brdtekst2">
    <w:name w:val="Body Text 2"/>
    <w:basedOn w:val="Normal"/>
    <w:link w:val="Brdtekst2Tegn"/>
    <w:uiPriority w:val="99"/>
    <w:semiHidden/>
    <w:unhideWhenUsed/>
    <w:rsid w:val="00B0515E"/>
    <w:pPr>
      <w:spacing w:after="120" w:line="480" w:lineRule="auto"/>
    </w:pPr>
  </w:style>
  <w:style w:type="character" w:customStyle="1" w:styleId="Brdtekst2Tegn">
    <w:name w:val="Brødtekst 2 Tegn"/>
    <w:basedOn w:val="Standardskrifttypeiafsnit"/>
    <w:link w:val="Brdtekst2"/>
    <w:uiPriority w:val="99"/>
    <w:semiHidden/>
    <w:rsid w:val="00B0515E"/>
    <w:rPr>
      <w:rFonts w:ascii="Century Gothic" w:hAnsi="Century Gothic"/>
      <w:lang w:val="en-US"/>
    </w:rPr>
  </w:style>
  <w:style w:type="paragraph" w:styleId="Brdtekst3">
    <w:name w:val="Body Text 3"/>
    <w:basedOn w:val="Normal"/>
    <w:link w:val="Brdtekst3Tegn"/>
    <w:uiPriority w:val="99"/>
    <w:semiHidden/>
    <w:unhideWhenUsed/>
    <w:rsid w:val="00B0515E"/>
    <w:pPr>
      <w:spacing w:after="120"/>
    </w:pPr>
    <w:rPr>
      <w:sz w:val="22"/>
      <w:szCs w:val="16"/>
    </w:rPr>
  </w:style>
  <w:style w:type="character" w:customStyle="1" w:styleId="Brdtekst3Tegn">
    <w:name w:val="Brødtekst 3 Tegn"/>
    <w:basedOn w:val="Standardskrifttypeiafsnit"/>
    <w:link w:val="Brdtekst3"/>
    <w:uiPriority w:val="99"/>
    <w:semiHidden/>
    <w:rsid w:val="00B0515E"/>
    <w:rPr>
      <w:rFonts w:ascii="Century Gothic" w:hAnsi="Century Gothic"/>
      <w:sz w:val="22"/>
      <w:szCs w:val="16"/>
      <w:lang w:val="en-US"/>
    </w:rPr>
  </w:style>
  <w:style w:type="paragraph" w:styleId="Brdtekst-frstelinjeindrykning1">
    <w:name w:val="Body Text First Indent"/>
    <w:basedOn w:val="Brdtekst"/>
    <w:link w:val="Brdtekst-frstelinjeindrykning1Tegn"/>
    <w:uiPriority w:val="99"/>
    <w:semiHidden/>
    <w:unhideWhenUsed/>
    <w:rsid w:val="00B0515E"/>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B0515E"/>
    <w:rPr>
      <w:rFonts w:ascii="Century Gothic" w:hAnsi="Century Gothic"/>
      <w:lang w:val="en-US"/>
    </w:rPr>
  </w:style>
  <w:style w:type="paragraph" w:styleId="Brdtekstindrykning">
    <w:name w:val="Body Text Indent"/>
    <w:basedOn w:val="Normal"/>
    <w:link w:val="BrdtekstindrykningTegn"/>
    <w:uiPriority w:val="99"/>
    <w:semiHidden/>
    <w:unhideWhenUsed/>
    <w:rsid w:val="00B0515E"/>
    <w:pPr>
      <w:spacing w:after="120"/>
      <w:ind w:left="283"/>
    </w:pPr>
  </w:style>
  <w:style w:type="character" w:customStyle="1" w:styleId="BrdtekstindrykningTegn">
    <w:name w:val="Brødtekstindrykning Tegn"/>
    <w:basedOn w:val="Standardskrifttypeiafsnit"/>
    <w:link w:val="Brdtekstindrykning"/>
    <w:uiPriority w:val="99"/>
    <w:semiHidden/>
    <w:rsid w:val="00B0515E"/>
    <w:rPr>
      <w:rFonts w:ascii="Century Gothic" w:hAnsi="Century Gothic"/>
      <w:lang w:val="en-US"/>
    </w:rPr>
  </w:style>
  <w:style w:type="paragraph" w:styleId="Brdtekst-frstelinjeindrykning2">
    <w:name w:val="Body Text First Indent 2"/>
    <w:basedOn w:val="Brdtekstindrykning"/>
    <w:link w:val="Brdtekst-frstelinjeindrykning2Tegn"/>
    <w:uiPriority w:val="99"/>
    <w:semiHidden/>
    <w:unhideWhenUsed/>
    <w:rsid w:val="00B0515E"/>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B0515E"/>
    <w:rPr>
      <w:rFonts w:ascii="Century Gothic" w:hAnsi="Century Gothic"/>
      <w:lang w:val="en-US"/>
    </w:rPr>
  </w:style>
  <w:style w:type="paragraph" w:styleId="Brdtekstindrykning2">
    <w:name w:val="Body Text Indent 2"/>
    <w:basedOn w:val="Normal"/>
    <w:link w:val="Brdtekstindrykning2Tegn"/>
    <w:uiPriority w:val="99"/>
    <w:semiHidden/>
    <w:unhideWhenUsed/>
    <w:rsid w:val="00B0515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B0515E"/>
    <w:rPr>
      <w:rFonts w:ascii="Century Gothic" w:hAnsi="Century Gothic"/>
      <w:lang w:val="en-US"/>
    </w:rPr>
  </w:style>
  <w:style w:type="paragraph" w:styleId="Brdtekstindrykning3">
    <w:name w:val="Body Text Indent 3"/>
    <w:basedOn w:val="Normal"/>
    <w:link w:val="Brdtekstindrykning3Tegn"/>
    <w:uiPriority w:val="99"/>
    <w:semiHidden/>
    <w:unhideWhenUsed/>
    <w:rsid w:val="00B0515E"/>
    <w:pPr>
      <w:spacing w:after="120"/>
      <w:ind w:left="283"/>
    </w:pPr>
    <w:rPr>
      <w:sz w:val="22"/>
      <w:szCs w:val="16"/>
    </w:rPr>
  </w:style>
  <w:style w:type="character" w:customStyle="1" w:styleId="Brdtekstindrykning3Tegn">
    <w:name w:val="Brødtekstindrykning 3 Tegn"/>
    <w:basedOn w:val="Standardskrifttypeiafsnit"/>
    <w:link w:val="Brdtekstindrykning3"/>
    <w:uiPriority w:val="99"/>
    <w:semiHidden/>
    <w:rsid w:val="00B0515E"/>
    <w:rPr>
      <w:rFonts w:ascii="Century Gothic" w:hAnsi="Century Gothic"/>
      <w:sz w:val="22"/>
      <w:szCs w:val="16"/>
      <w:lang w:val="en-US"/>
    </w:rPr>
  </w:style>
  <w:style w:type="character" w:styleId="Bogenstitel">
    <w:name w:val="Book Title"/>
    <w:basedOn w:val="Standardskrifttypeiafsnit"/>
    <w:uiPriority w:val="33"/>
    <w:semiHidden/>
    <w:qFormat/>
    <w:rsid w:val="00B0515E"/>
    <w:rPr>
      <w:rFonts w:ascii="Century Gothic" w:hAnsi="Century Gothic"/>
      <w:b/>
      <w:bCs/>
      <w:i/>
      <w:iCs/>
      <w:spacing w:val="5"/>
    </w:rPr>
  </w:style>
  <w:style w:type="paragraph" w:styleId="Billedtekst">
    <w:name w:val="caption"/>
    <w:basedOn w:val="Normal"/>
    <w:next w:val="Normal"/>
    <w:uiPriority w:val="35"/>
    <w:semiHidden/>
    <w:unhideWhenUsed/>
    <w:qFormat/>
    <w:rsid w:val="00B0515E"/>
    <w:rPr>
      <w:i/>
      <w:iCs/>
      <w:sz w:val="22"/>
      <w:szCs w:val="18"/>
    </w:rPr>
  </w:style>
  <w:style w:type="paragraph" w:styleId="Sluthilsen">
    <w:name w:val="Closing"/>
    <w:basedOn w:val="Normal"/>
    <w:link w:val="SluthilsenTegn"/>
    <w:uiPriority w:val="99"/>
    <w:semiHidden/>
    <w:unhideWhenUsed/>
    <w:rsid w:val="00B0515E"/>
    <w:pPr>
      <w:spacing w:after="0"/>
      <w:ind w:left="4252"/>
    </w:pPr>
  </w:style>
  <w:style w:type="character" w:customStyle="1" w:styleId="SluthilsenTegn">
    <w:name w:val="Sluthilsen Tegn"/>
    <w:basedOn w:val="Standardskrifttypeiafsnit"/>
    <w:link w:val="Sluthilsen"/>
    <w:uiPriority w:val="99"/>
    <w:semiHidden/>
    <w:rsid w:val="00B0515E"/>
    <w:rPr>
      <w:rFonts w:ascii="Century Gothic" w:hAnsi="Century Gothic"/>
      <w:lang w:val="en-US"/>
    </w:rPr>
  </w:style>
  <w:style w:type="table" w:styleId="Farvetgitter">
    <w:name w:val="Colorful Grid"/>
    <w:basedOn w:val="Tabel-Normal"/>
    <w:uiPriority w:val="73"/>
    <w:semiHidden/>
    <w:unhideWhenUsed/>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E8F6F5" w:themeFill="accent1" w:themeFillTint="33"/>
    </w:tcPr>
    <w:tblStylePr w:type="firstRow">
      <w:rPr>
        <w:b/>
        <w:bCs/>
      </w:rPr>
      <w:tblPr/>
      <w:tcPr>
        <w:shd w:val="clear" w:color="auto" w:fill="D1EDEB" w:themeFill="accent1" w:themeFillTint="66"/>
      </w:tcPr>
    </w:tblStylePr>
    <w:tblStylePr w:type="lastRow">
      <w:rPr>
        <w:b/>
        <w:bCs/>
        <w:color w:val="000000" w:themeColor="text1"/>
      </w:rPr>
      <w:tblPr/>
      <w:tcPr>
        <w:shd w:val="clear" w:color="auto" w:fill="D1EDEB" w:themeFill="accent1" w:themeFillTint="66"/>
      </w:tcPr>
    </w:tblStylePr>
    <w:tblStylePr w:type="firstCol">
      <w:rPr>
        <w:color w:val="FFFFFF" w:themeColor="background1"/>
      </w:rPr>
      <w:tblPr/>
      <w:tcPr>
        <w:shd w:val="clear" w:color="auto" w:fill="4EBAB3" w:themeFill="accent1" w:themeFillShade="BF"/>
      </w:tcPr>
    </w:tblStylePr>
    <w:tblStylePr w:type="lastCol">
      <w:rPr>
        <w:color w:val="FFFFFF" w:themeColor="background1"/>
      </w:rPr>
      <w:tblPr/>
      <w:tcPr>
        <w:shd w:val="clear" w:color="auto" w:fill="4EBAB3" w:themeFill="accent1" w:themeFillShade="BF"/>
      </w:tcPr>
    </w:tblStylePr>
    <w:tblStylePr w:type="band1Vert">
      <w:tblPr/>
      <w:tcPr>
        <w:shd w:val="clear" w:color="auto" w:fill="C6E9E7" w:themeFill="accent1" w:themeFillTint="7F"/>
      </w:tcPr>
    </w:tblStylePr>
    <w:tblStylePr w:type="band1Horz">
      <w:tblPr/>
      <w:tcPr>
        <w:shd w:val="clear" w:color="auto" w:fill="C6E9E7" w:themeFill="accent1" w:themeFillTint="7F"/>
      </w:tcPr>
    </w:tblStylePr>
  </w:style>
  <w:style w:type="table" w:styleId="Farvetgitter-fremhvningsfarve2">
    <w:name w:val="Colorful Grid Accent 2"/>
    <w:basedOn w:val="Tabel-Normal"/>
    <w:uiPriority w:val="73"/>
    <w:semiHidden/>
    <w:unhideWhenUsed/>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FCDCDA" w:themeFill="accent2" w:themeFillTint="33"/>
    </w:tcPr>
    <w:tblStylePr w:type="firstRow">
      <w:rPr>
        <w:b/>
        <w:bCs/>
      </w:rPr>
      <w:tblPr/>
      <w:tcPr>
        <w:shd w:val="clear" w:color="auto" w:fill="F9BAB5" w:themeFill="accent2" w:themeFillTint="66"/>
      </w:tcPr>
    </w:tblStylePr>
    <w:tblStylePr w:type="lastRow">
      <w:rPr>
        <w:b/>
        <w:bCs/>
        <w:color w:val="000000" w:themeColor="text1"/>
      </w:rPr>
      <w:tblPr/>
      <w:tcPr>
        <w:shd w:val="clear" w:color="auto" w:fill="F9BAB5" w:themeFill="accent2" w:themeFillTint="66"/>
      </w:tcPr>
    </w:tblStylePr>
    <w:tblStylePr w:type="firstCol">
      <w:rPr>
        <w:color w:val="FFFFFF" w:themeColor="background1"/>
      </w:rPr>
      <w:tblPr/>
      <w:tcPr>
        <w:shd w:val="clear" w:color="auto" w:fill="DA1F10" w:themeFill="accent2" w:themeFillShade="BF"/>
      </w:tcPr>
    </w:tblStylePr>
    <w:tblStylePr w:type="lastCol">
      <w:rPr>
        <w:color w:val="FFFFFF" w:themeColor="background1"/>
      </w:rPr>
      <w:tblPr/>
      <w:tcPr>
        <w:shd w:val="clear" w:color="auto" w:fill="DA1F10" w:themeFill="accent2" w:themeFillShade="BF"/>
      </w:tcPr>
    </w:tblStylePr>
    <w:tblStylePr w:type="band1Vert">
      <w:tblPr/>
      <w:tcPr>
        <w:shd w:val="clear" w:color="auto" w:fill="F8AAA4" w:themeFill="accent2" w:themeFillTint="7F"/>
      </w:tcPr>
    </w:tblStylePr>
    <w:tblStylePr w:type="band1Horz">
      <w:tblPr/>
      <w:tcPr>
        <w:shd w:val="clear" w:color="auto" w:fill="F8AAA4" w:themeFill="accent2" w:themeFillTint="7F"/>
      </w:tcPr>
    </w:tblStylePr>
  </w:style>
  <w:style w:type="table" w:styleId="Farvetgitter-fremhvningsfarve3">
    <w:name w:val="Colorful Grid Accent 3"/>
    <w:basedOn w:val="Tabel-Normal"/>
    <w:uiPriority w:val="73"/>
    <w:semiHidden/>
    <w:unhideWhenUsed/>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FDF5DF" w:themeFill="accent3" w:themeFillTint="33"/>
    </w:tcPr>
    <w:tblStylePr w:type="firstRow">
      <w:rPr>
        <w:b/>
        <w:bCs/>
      </w:rPr>
      <w:tblPr/>
      <w:tcPr>
        <w:shd w:val="clear" w:color="auto" w:fill="FBEBC1" w:themeFill="accent3" w:themeFillTint="66"/>
      </w:tcPr>
    </w:tblStylePr>
    <w:tblStylePr w:type="lastRow">
      <w:rPr>
        <w:b/>
        <w:bCs/>
        <w:color w:val="000000" w:themeColor="text1"/>
      </w:rPr>
      <w:tblPr/>
      <w:tcPr>
        <w:shd w:val="clear" w:color="auto" w:fill="FBEBC1" w:themeFill="accent3" w:themeFillTint="66"/>
      </w:tcPr>
    </w:tblStylePr>
    <w:tblStylePr w:type="firstCol">
      <w:rPr>
        <w:color w:val="FFFFFF" w:themeColor="background1"/>
      </w:rPr>
      <w:tblPr/>
      <w:tcPr>
        <w:shd w:val="clear" w:color="auto" w:fill="F2B511" w:themeFill="accent3" w:themeFillShade="BF"/>
      </w:tcPr>
    </w:tblStylePr>
    <w:tblStylePr w:type="lastCol">
      <w:rPr>
        <w:color w:val="FFFFFF" w:themeColor="background1"/>
      </w:rPr>
      <w:tblPr/>
      <w:tcPr>
        <w:shd w:val="clear" w:color="auto" w:fill="F2B511" w:themeFill="accent3" w:themeFillShade="BF"/>
      </w:tcPr>
    </w:tblStylePr>
    <w:tblStylePr w:type="band1Vert">
      <w:tblPr/>
      <w:tcPr>
        <w:shd w:val="clear" w:color="auto" w:fill="FBE7B2" w:themeFill="accent3" w:themeFillTint="7F"/>
      </w:tcPr>
    </w:tblStylePr>
    <w:tblStylePr w:type="band1Horz">
      <w:tblPr/>
      <w:tcPr>
        <w:shd w:val="clear" w:color="auto" w:fill="FBE7B2" w:themeFill="accent3" w:themeFillTint="7F"/>
      </w:tcPr>
    </w:tblStylePr>
  </w:style>
  <w:style w:type="table" w:styleId="Farvetgitter-fremhvningsfarve4">
    <w:name w:val="Colorful Grid Accent 4"/>
    <w:basedOn w:val="Tabel-Normal"/>
    <w:uiPriority w:val="73"/>
    <w:semiHidden/>
    <w:unhideWhenUsed/>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FCE6E1" w:themeFill="accent4" w:themeFillTint="33"/>
    </w:tcPr>
    <w:tblStylePr w:type="firstRow">
      <w:rPr>
        <w:b/>
        <w:bCs/>
      </w:rPr>
      <w:tblPr/>
      <w:tcPr>
        <w:shd w:val="clear" w:color="auto" w:fill="FACEC4" w:themeFill="accent4" w:themeFillTint="66"/>
      </w:tcPr>
    </w:tblStylePr>
    <w:tblStylePr w:type="lastRow">
      <w:rPr>
        <w:b/>
        <w:bCs/>
        <w:color w:val="000000" w:themeColor="text1"/>
      </w:rPr>
      <w:tblPr/>
      <w:tcPr>
        <w:shd w:val="clear" w:color="auto" w:fill="FACEC4" w:themeFill="accent4" w:themeFillTint="66"/>
      </w:tcPr>
    </w:tblStylePr>
    <w:tblStylePr w:type="firstCol">
      <w:rPr>
        <w:color w:val="FFFFFF" w:themeColor="background1"/>
      </w:rPr>
      <w:tblPr/>
      <w:tcPr>
        <w:shd w:val="clear" w:color="auto" w:fill="EC421A" w:themeFill="accent4" w:themeFillShade="BF"/>
      </w:tcPr>
    </w:tblStylePr>
    <w:tblStylePr w:type="lastCol">
      <w:rPr>
        <w:color w:val="FFFFFF" w:themeColor="background1"/>
      </w:rPr>
      <w:tblPr/>
      <w:tcPr>
        <w:shd w:val="clear" w:color="auto" w:fill="EC421A" w:themeFill="accent4" w:themeFillShade="BF"/>
      </w:tcPr>
    </w:tblStylePr>
    <w:tblStylePr w:type="band1Vert">
      <w:tblPr/>
      <w:tcPr>
        <w:shd w:val="clear" w:color="auto" w:fill="F9C2B5" w:themeFill="accent4" w:themeFillTint="7F"/>
      </w:tcPr>
    </w:tblStylePr>
    <w:tblStylePr w:type="band1Horz">
      <w:tblPr/>
      <w:tcPr>
        <w:shd w:val="clear" w:color="auto" w:fill="F9C2B5" w:themeFill="accent4" w:themeFillTint="7F"/>
      </w:tcPr>
    </w:tblStylePr>
  </w:style>
  <w:style w:type="table" w:styleId="Farvetgitter-fremhvningsfarve5">
    <w:name w:val="Colorful Grid Accent 5"/>
    <w:basedOn w:val="Tabel-Normal"/>
    <w:uiPriority w:val="73"/>
    <w:semiHidden/>
    <w:unhideWhenUsed/>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EEF4DB" w:themeFill="accent5" w:themeFillTint="33"/>
    </w:tcPr>
    <w:tblStylePr w:type="firstRow">
      <w:rPr>
        <w:b/>
        <w:bCs/>
      </w:rPr>
      <w:tblPr/>
      <w:tcPr>
        <w:shd w:val="clear" w:color="auto" w:fill="DDE9B7" w:themeFill="accent5" w:themeFillTint="66"/>
      </w:tcPr>
    </w:tblStylePr>
    <w:tblStylePr w:type="lastRow">
      <w:rPr>
        <w:b/>
        <w:bCs/>
        <w:color w:val="000000" w:themeColor="text1"/>
      </w:rPr>
      <w:tblPr/>
      <w:tcPr>
        <w:shd w:val="clear" w:color="auto" w:fill="DDE9B7" w:themeFill="accent5" w:themeFillTint="66"/>
      </w:tcPr>
    </w:tblStylePr>
    <w:tblStylePr w:type="firstCol">
      <w:rPr>
        <w:color w:val="FFFFFF" w:themeColor="background1"/>
      </w:rPr>
      <w:tblPr/>
      <w:tcPr>
        <w:shd w:val="clear" w:color="auto" w:fill="839D30" w:themeFill="accent5" w:themeFillShade="BF"/>
      </w:tcPr>
    </w:tblStylePr>
    <w:tblStylePr w:type="lastCol">
      <w:rPr>
        <w:color w:val="FFFFFF" w:themeColor="background1"/>
      </w:rPr>
      <w:tblPr/>
      <w:tcPr>
        <w:shd w:val="clear" w:color="auto" w:fill="839D30" w:themeFill="accent5" w:themeFillShade="BF"/>
      </w:tcPr>
    </w:tblStylePr>
    <w:tblStylePr w:type="band1Vert">
      <w:tblPr/>
      <w:tcPr>
        <w:shd w:val="clear" w:color="auto" w:fill="D4E3A5" w:themeFill="accent5" w:themeFillTint="7F"/>
      </w:tcPr>
    </w:tblStylePr>
    <w:tblStylePr w:type="band1Horz">
      <w:tblPr/>
      <w:tcPr>
        <w:shd w:val="clear" w:color="auto" w:fill="D4E3A5" w:themeFill="accent5" w:themeFillTint="7F"/>
      </w:tcPr>
    </w:tblStylePr>
  </w:style>
  <w:style w:type="table" w:styleId="Farvetgitter-fremhvningsfarve6">
    <w:name w:val="Colorful Grid Accent 6"/>
    <w:basedOn w:val="Tabel-Normal"/>
    <w:uiPriority w:val="73"/>
    <w:rsid w:val="00B0515E"/>
    <w:pPr>
      <w:spacing w:after="0"/>
    </w:pPr>
    <w:rPr>
      <w:color w:val="000000" w:themeColor="text1"/>
    </w:rPr>
    <w:tblPr>
      <w:tblStyleRowBandSize w:val="1"/>
      <w:tblStyleColBandSize w:val="1"/>
      <w:tblBorders>
        <w:insideH w:val="single" w:sz="4" w:space="0" w:color="FFFFFF" w:themeColor="background1"/>
      </w:tblBorders>
    </w:tblPr>
    <w:tcPr>
      <w:shd w:val="clear" w:color="auto" w:fill="E9DFEC" w:themeFill="accent6" w:themeFillTint="33"/>
    </w:tcPr>
    <w:tblStylePr w:type="firstRow">
      <w:rPr>
        <w:b/>
        <w:bCs/>
      </w:rPr>
      <w:tblPr/>
      <w:tcPr>
        <w:shd w:val="clear" w:color="auto" w:fill="D3C0D9" w:themeFill="accent6" w:themeFillTint="66"/>
      </w:tcPr>
    </w:tblStylePr>
    <w:tblStylePr w:type="lastRow">
      <w:rPr>
        <w:b/>
        <w:bCs/>
        <w:color w:val="000000" w:themeColor="text1"/>
      </w:rPr>
      <w:tblPr/>
      <w:tcPr>
        <w:shd w:val="clear" w:color="auto" w:fill="D3C0D9" w:themeFill="accent6" w:themeFillTint="66"/>
      </w:tcPr>
    </w:tblStylePr>
    <w:tblStylePr w:type="firstCol">
      <w:rPr>
        <w:color w:val="FFFFFF" w:themeColor="background1"/>
      </w:rPr>
      <w:tblPr/>
      <w:tcPr>
        <w:shd w:val="clear" w:color="auto" w:fill="6D487A" w:themeFill="accent6" w:themeFillShade="BF"/>
      </w:tcPr>
    </w:tblStylePr>
    <w:tblStylePr w:type="lastCol">
      <w:rPr>
        <w:color w:val="FFFFFF" w:themeColor="background1"/>
      </w:rPr>
      <w:tblPr/>
      <w:tcPr>
        <w:shd w:val="clear" w:color="auto" w:fill="6D487A" w:themeFill="accent6" w:themeFillShade="BF"/>
      </w:tcPr>
    </w:tblStylePr>
    <w:tblStylePr w:type="band1Vert">
      <w:tblPr/>
      <w:tcPr>
        <w:shd w:val="clear" w:color="auto" w:fill="C8B0D0" w:themeFill="accent6" w:themeFillTint="7F"/>
      </w:tcPr>
    </w:tblStylePr>
    <w:tblStylePr w:type="band1Horz">
      <w:tblPr/>
      <w:tcPr>
        <w:shd w:val="clear" w:color="auto" w:fill="C8B0D0" w:themeFill="accent6" w:themeFillTint="7F"/>
      </w:tcPr>
    </w:tblStylePr>
  </w:style>
  <w:style w:type="table" w:styleId="Farvetliste">
    <w:name w:val="Colorful List"/>
    <w:basedOn w:val="Tabel-Normal"/>
    <w:uiPriority w:val="72"/>
    <w:semiHidden/>
    <w:unhideWhenUsed/>
    <w:rsid w:val="00B0515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92212" w:themeFill="accent2" w:themeFillShade="CC"/>
      </w:tcPr>
    </w:tblStylePr>
    <w:tblStylePr w:type="lastRow">
      <w:rPr>
        <w:b/>
        <w:bCs/>
        <w:color w:val="E922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B0515E"/>
    <w:pPr>
      <w:spacing w:after="0"/>
    </w:pPr>
    <w:rPr>
      <w:color w:val="000000" w:themeColor="text1"/>
    </w:rPr>
    <w:tblPr>
      <w:tblStyleRowBandSize w:val="1"/>
      <w:tblStyleColBandSize w:val="1"/>
    </w:tblPr>
    <w:tcPr>
      <w:shd w:val="clear" w:color="auto" w:fill="F3FAFA" w:themeFill="accent1" w:themeFillTint="19"/>
    </w:tcPr>
    <w:tblStylePr w:type="firstRow">
      <w:rPr>
        <w:b/>
        <w:bCs/>
        <w:color w:val="FFFFFF" w:themeColor="background1"/>
      </w:rPr>
      <w:tblPr/>
      <w:tcPr>
        <w:tcBorders>
          <w:bottom w:val="single" w:sz="12" w:space="0" w:color="FFFFFF" w:themeColor="background1"/>
        </w:tcBorders>
        <w:shd w:val="clear" w:color="auto" w:fill="E92212" w:themeFill="accent2" w:themeFillShade="CC"/>
      </w:tcPr>
    </w:tblStylePr>
    <w:tblStylePr w:type="lastRow">
      <w:rPr>
        <w:b/>
        <w:bCs/>
        <w:color w:val="E922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4F3" w:themeFill="accent1" w:themeFillTint="3F"/>
      </w:tcPr>
    </w:tblStylePr>
    <w:tblStylePr w:type="band1Horz">
      <w:tblPr/>
      <w:tcPr>
        <w:shd w:val="clear" w:color="auto" w:fill="E8F6F5" w:themeFill="accent1" w:themeFillTint="33"/>
      </w:tcPr>
    </w:tblStylePr>
  </w:style>
  <w:style w:type="table" w:styleId="Farvetliste-fremhvningsfarve2">
    <w:name w:val="Colorful List Accent 2"/>
    <w:basedOn w:val="Tabel-Normal"/>
    <w:uiPriority w:val="72"/>
    <w:semiHidden/>
    <w:unhideWhenUsed/>
    <w:rsid w:val="00B0515E"/>
    <w:pPr>
      <w:spacing w:after="0"/>
    </w:pPr>
    <w:rPr>
      <w:color w:val="000000" w:themeColor="text1"/>
    </w:rPr>
    <w:tblPr>
      <w:tblStyleRowBandSize w:val="1"/>
      <w:tblStyleColBandSize w:val="1"/>
    </w:tblPr>
    <w:tcPr>
      <w:shd w:val="clear" w:color="auto" w:fill="FDEEED" w:themeFill="accent2" w:themeFillTint="19"/>
    </w:tcPr>
    <w:tblStylePr w:type="firstRow">
      <w:rPr>
        <w:b/>
        <w:bCs/>
        <w:color w:val="FFFFFF" w:themeColor="background1"/>
      </w:rPr>
      <w:tblPr/>
      <w:tcPr>
        <w:tcBorders>
          <w:bottom w:val="single" w:sz="12" w:space="0" w:color="FFFFFF" w:themeColor="background1"/>
        </w:tcBorders>
        <w:shd w:val="clear" w:color="auto" w:fill="E92212" w:themeFill="accent2" w:themeFillShade="CC"/>
      </w:tcPr>
    </w:tblStylePr>
    <w:tblStylePr w:type="lastRow">
      <w:rPr>
        <w:b/>
        <w:bCs/>
        <w:color w:val="E922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4D1" w:themeFill="accent2" w:themeFillTint="3F"/>
      </w:tcPr>
    </w:tblStylePr>
    <w:tblStylePr w:type="band1Horz">
      <w:tblPr/>
      <w:tcPr>
        <w:shd w:val="clear" w:color="auto" w:fill="FCDCDA" w:themeFill="accent2" w:themeFillTint="33"/>
      </w:tcPr>
    </w:tblStylePr>
  </w:style>
  <w:style w:type="table" w:styleId="Farvetliste-fremhvningsfarve3">
    <w:name w:val="Colorful List Accent 3"/>
    <w:basedOn w:val="Tabel-Normal"/>
    <w:uiPriority w:val="72"/>
    <w:semiHidden/>
    <w:unhideWhenUsed/>
    <w:rsid w:val="00B0515E"/>
    <w:pPr>
      <w:spacing w:after="0"/>
    </w:pPr>
    <w:rPr>
      <w:color w:val="000000" w:themeColor="text1"/>
    </w:rPr>
    <w:tblPr>
      <w:tblStyleRowBandSize w:val="1"/>
      <w:tblStyleColBandSize w:val="1"/>
    </w:tblPr>
    <w:tcPr>
      <w:shd w:val="clear" w:color="auto" w:fill="FEFAEF" w:themeFill="accent3" w:themeFillTint="19"/>
    </w:tcPr>
    <w:tblStylePr w:type="firstRow">
      <w:rPr>
        <w:b/>
        <w:bCs/>
        <w:color w:val="FFFFFF" w:themeColor="background1"/>
      </w:rPr>
      <w:tblPr/>
      <w:tcPr>
        <w:tcBorders>
          <w:bottom w:val="single" w:sz="12" w:space="0" w:color="FFFFFF" w:themeColor="background1"/>
        </w:tcBorders>
        <w:shd w:val="clear" w:color="auto" w:fill="ED502A" w:themeFill="accent4" w:themeFillShade="CC"/>
      </w:tcPr>
    </w:tblStylePr>
    <w:tblStylePr w:type="lastRow">
      <w:rPr>
        <w:b/>
        <w:bCs/>
        <w:color w:val="ED50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3D8" w:themeFill="accent3" w:themeFillTint="3F"/>
      </w:tcPr>
    </w:tblStylePr>
    <w:tblStylePr w:type="band1Horz">
      <w:tblPr/>
      <w:tcPr>
        <w:shd w:val="clear" w:color="auto" w:fill="FDF5DF" w:themeFill="accent3" w:themeFillTint="33"/>
      </w:tcPr>
    </w:tblStylePr>
  </w:style>
  <w:style w:type="table" w:styleId="Farvetliste-fremhvningsfarve4">
    <w:name w:val="Colorful List Accent 4"/>
    <w:basedOn w:val="Tabel-Normal"/>
    <w:uiPriority w:val="72"/>
    <w:semiHidden/>
    <w:unhideWhenUsed/>
    <w:rsid w:val="00B0515E"/>
    <w:pPr>
      <w:spacing w:after="0"/>
    </w:pPr>
    <w:rPr>
      <w:color w:val="000000" w:themeColor="text1"/>
    </w:rPr>
    <w:tblPr>
      <w:tblStyleRowBandSize w:val="1"/>
      <w:tblStyleColBandSize w:val="1"/>
    </w:tblPr>
    <w:tcPr>
      <w:shd w:val="clear" w:color="auto" w:fill="FDF3F0" w:themeFill="accent4" w:themeFillTint="19"/>
    </w:tcPr>
    <w:tblStylePr w:type="firstRow">
      <w:rPr>
        <w:b/>
        <w:bCs/>
        <w:color w:val="FFFFFF" w:themeColor="background1"/>
      </w:rPr>
      <w:tblPr/>
      <w:tcPr>
        <w:tcBorders>
          <w:bottom w:val="single" w:sz="12" w:space="0" w:color="FFFFFF" w:themeColor="background1"/>
        </w:tcBorders>
        <w:shd w:val="clear" w:color="auto" w:fill="F3BB22" w:themeFill="accent3" w:themeFillShade="CC"/>
      </w:tcPr>
    </w:tblStylePr>
    <w:tblStylePr w:type="lastRow">
      <w:rPr>
        <w:b/>
        <w:bCs/>
        <w:color w:val="F3BB2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DA" w:themeFill="accent4" w:themeFillTint="3F"/>
      </w:tcPr>
    </w:tblStylePr>
    <w:tblStylePr w:type="band1Horz">
      <w:tblPr/>
      <w:tcPr>
        <w:shd w:val="clear" w:color="auto" w:fill="FCE6E1" w:themeFill="accent4" w:themeFillTint="33"/>
      </w:tcPr>
    </w:tblStylePr>
  </w:style>
  <w:style w:type="table" w:styleId="Farvetliste-fremhvningsfarve5">
    <w:name w:val="Colorful List Accent 5"/>
    <w:basedOn w:val="Tabel-Normal"/>
    <w:uiPriority w:val="72"/>
    <w:semiHidden/>
    <w:unhideWhenUsed/>
    <w:rsid w:val="00B0515E"/>
    <w:pPr>
      <w:spacing w:after="0"/>
    </w:pPr>
    <w:rPr>
      <w:color w:val="000000" w:themeColor="text1"/>
    </w:rPr>
    <w:tblPr>
      <w:tblStyleRowBandSize w:val="1"/>
      <w:tblStyleColBandSize w:val="1"/>
    </w:tblPr>
    <w:tcPr>
      <w:shd w:val="clear" w:color="auto" w:fill="F6F9ED" w:themeFill="accent5" w:themeFillTint="19"/>
    </w:tcPr>
    <w:tblStylePr w:type="firstRow">
      <w:rPr>
        <w:b/>
        <w:bCs/>
        <w:color w:val="FFFFFF" w:themeColor="background1"/>
      </w:rPr>
      <w:tblPr/>
      <w:tcPr>
        <w:tcBorders>
          <w:bottom w:val="single" w:sz="12" w:space="0" w:color="FFFFFF" w:themeColor="background1"/>
        </w:tcBorders>
        <w:shd w:val="clear" w:color="auto" w:fill="754D82" w:themeFill="accent6" w:themeFillShade="CC"/>
      </w:tcPr>
    </w:tblStylePr>
    <w:tblStylePr w:type="lastRow">
      <w:rPr>
        <w:b/>
        <w:bCs/>
        <w:color w:val="754D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1D2" w:themeFill="accent5" w:themeFillTint="3F"/>
      </w:tcPr>
    </w:tblStylePr>
    <w:tblStylePr w:type="band1Horz">
      <w:tblPr/>
      <w:tcPr>
        <w:shd w:val="clear" w:color="auto" w:fill="EEF4DB" w:themeFill="accent5" w:themeFillTint="33"/>
      </w:tcPr>
    </w:tblStylePr>
  </w:style>
  <w:style w:type="table" w:styleId="Farvetliste-fremhvningsfarve6">
    <w:name w:val="Colorful List Accent 6"/>
    <w:basedOn w:val="Tabel-Normal"/>
    <w:uiPriority w:val="72"/>
    <w:rsid w:val="00B0515E"/>
    <w:pPr>
      <w:spacing w:after="0"/>
    </w:pPr>
    <w:rPr>
      <w:color w:val="000000" w:themeColor="text1"/>
    </w:rPr>
    <w:tblPr>
      <w:tblStyleRowBandSize w:val="1"/>
      <w:tblStyleColBandSize w:val="1"/>
    </w:tblPr>
    <w:tcPr>
      <w:shd w:val="clear" w:color="auto" w:fill="F4EFF5" w:themeFill="accent6" w:themeFillTint="19"/>
    </w:tcPr>
    <w:tblStylePr w:type="firstRow">
      <w:rPr>
        <w:b/>
        <w:bCs/>
        <w:color w:val="FFFFFF" w:themeColor="background1"/>
      </w:rPr>
      <w:tblPr/>
      <w:tcPr>
        <w:tcBorders>
          <w:bottom w:val="single" w:sz="12" w:space="0" w:color="FFFFFF" w:themeColor="background1"/>
        </w:tcBorders>
        <w:shd w:val="clear" w:color="auto" w:fill="8CA833" w:themeFill="accent5" w:themeFillShade="CC"/>
      </w:tcPr>
    </w:tblStylePr>
    <w:tblStylePr w:type="lastRow">
      <w:rPr>
        <w:b/>
        <w:bCs/>
        <w:color w:val="8CA8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8E8" w:themeFill="accent6" w:themeFillTint="3F"/>
      </w:tcPr>
    </w:tblStylePr>
    <w:tblStylePr w:type="band1Horz">
      <w:tblPr/>
      <w:tcPr>
        <w:shd w:val="clear" w:color="auto" w:fill="E9DFEC" w:themeFill="accent6" w:themeFillTint="33"/>
      </w:tcPr>
    </w:tblStylePr>
  </w:style>
  <w:style w:type="table" w:styleId="Farvetskygge">
    <w:name w:val="Colorful Shading"/>
    <w:basedOn w:val="Tabel-Normal"/>
    <w:uiPriority w:val="71"/>
    <w:semiHidden/>
    <w:unhideWhenUsed/>
    <w:rsid w:val="00B0515E"/>
    <w:pPr>
      <w:spacing w:after="0"/>
    </w:pPr>
    <w:rPr>
      <w:color w:val="000000" w:themeColor="text1"/>
    </w:rPr>
    <w:tblPr>
      <w:tblStyleRowBandSize w:val="1"/>
      <w:tblStyleColBandSize w:val="1"/>
      <w:tblBorders>
        <w:top w:val="single" w:sz="24" w:space="0" w:color="F1564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1564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B0515E"/>
    <w:pPr>
      <w:spacing w:after="0"/>
    </w:pPr>
    <w:rPr>
      <w:color w:val="000000" w:themeColor="text1"/>
    </w:rPr>
    <w:tblPr>
      <w:tblStyleRowBandSize w:val="1"/>
      <w:tblStyleColBandSize w:val="1"/>
      <w:tblBorders>
        <w:top w:val="single" w:sz="24" w:space="0" w:color="F15649" w:themeColor="accent2"/>
        <w:left w:val="single" w:sz="4" w:space="0" w:color="8ED3CF" w:themeColor="accent1"/>
        <w:bottom w:val="single" w:sz="4" w:space="0" w:color="8ED3CF" w:themeColor="accent1"/>
        <w:right w:val="single" w:sz="4" w:space="0" w:color="8ED3CF" w:themeColor="accent1"/>
        <w:insideH w:val="single" w:sz="4" w:space="0" w:color="FFFFFF" w:themeColor="background1"/>
        <w:insideV w:val="single" w:sz="4" w:space="0" w:color="FFFFFF" w:themeColor="background1"/>
      </w:tblBorders>
    </w:tblPr>
    <w:tcPr>
      <w:shd w:val="clear" w:color="auto" w:fill="F3FAFA" w:themeFill="accent1" w:themeFillTint="19"/>
    </w:tcPr>
    <w:tblStylePr w:type="firstRow">
      <w:rPr>
        <w:b/>
        <w:bCs/>
      </w:rPr>
      <w:tblPr/>
      <w:tcPr>
        <w:tcBorders>
          <w:top w:val="nil"/>
          <w:left w:val="nil"/>
          <w:bottom w:val="single" w:sz="24" w:space="0" w:color="F1564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9892" w:themeFill="accent1" w:themeFillShade="99"/>
      </w:tcPr>
    </w:tblStylePr>
    <w:tblStylePr w:type="firstCol">
      <w:rPr>
        <w:color w:val="FFFFFF" w:themeColor="background1"/>
      </w:rPr>
      <w:tblPr/>
      <w:tcPr>
        <w:tcBorders>
          <w:top w:val="nil"/>
          <w:left w:val="nil"/>
          <w:bottom w:val="nil"/>
          <w:right w:val="nil"/>
          <w:insideH w:val="single" w:sz="4" w:space="0" w:color="3B9892" w:themeColor="accent1" w:themeShade="99"/>
          <w:insideV w:val="nil"/>
        </w:tcBorders>
        <w:shd w:val="clear" w:color="auto" w:fill="3B989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B9892" w:themeFill="accent1" w:themeFillShade="99"/>
      </w:tcPr>
    </w:tblStylePr>
    <w:tblStylePr w:type="band1Vert">
      <w:tblPr/>
      <w:tcPr>
        <w:shd w:val="clear" w:color="auto" w:fill="D1EDEB" w:themeFill="accent1" w:themeFillTint="66"/>
      </w:tcPr>
    </w:tblStylePr>
    <w:tblStylePr w:type="band1Horz">
      <w:tblPr/>
      <w:tcPr>
        <w:shd w:val="clear" w:color="auto" w:fill="C6E9E7"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B0515E"/>
    <w:pPr>
      <w:spacing w:after="0"/>
    </w:pPr>
    <w:rPr>
      <w:color w:val="000000" w:themeColor="text1"/>
    </w:rPr>
    <w:tblPr>
      <w:tblStyleRowBandSize w:val="1"/>
      <w:tblStyleColBandSize w:val="1"/>
      <w:tblBorders>
        <w:top w:val="single" w:sz="24" w:space="0" w:color="F15649" w:themeColor="accent2"/>
        <w:left w:val="single" w:sz="4" w:space="0" w:color="F15649" w:themeColor="accent2"/>
        <w:bottom w:val="single" w:sz="4" w:space="0" w:color="F15649" w:themeColor="accent2"/>
        <w:right w:val="single" w:sz="4" w:space="0" w:color="F15649" w:themeColor="accent2"/>
        <w:insideH w:val="single" w:sz="4" w:space="0" w:color="FFFFFF" w:themeColor="background1"/>
        <w:insideV w:val="single" w:sz="4" w:space="0" w:color="FFFFFF" w:themeColor="background1"/>
      </w:tblBorders>
    </w:tblPr>
    <w:tcPr>
      <w:shd w:val="clear" w:color="auto" w:fill="FDEEED" w:themeFill="accent2" w:themeFillTint="19"/>
    </w:tcPr>
    <w:tblStylePr w:type="firstRow">
      <w:rPr>
        <w:b/>
        <w:bCs/>
      </w:rPr>
      <w:tblPr/>
      <w:tcPr>
        <w:tcBorders>
          <w:top w:val="nil"/>
          <w:left w:val="nil"/>
          <w:bottom w:val="single" w:sz="24" w:space="0" w:color="F1564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190D" w:themeFill="accent2" w:themeFillShade="99"/>
      </w:tcPr>
    </w:tblStylePr>
    <w:tblStylePr w:type="firstCol">
      <w:rPr>
        <w:color w:val="FFFFFF" w:themeColor="background1"/>
      </w:rPr>
      <w:tblPr/>
      <w:tcPr>
        <w:tcBorders>
          <w:top w:val="nil"/>
          <w:left w:val="nil"/>
          <w:bottom w:val="nil"/>
          <w:right w:val="nil"/>
          <w:insideH w:val="single" w:sz="4" w:space="0" w:color="AE190D" w:themeColor="accent2" w:themeShade="99"/>
          <w:insideV w:val="nil"/>
        </w:tcBorders>
        <w:shd w:val="clear" w:color="auto" w:fill="AE19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E190D" w:themeFill="accent2" w:themeFillShade="99"/>
      </w:tcPr>
    </w:tblStylePr>
    <w:tblStylePr w:type="band1Vert">
      <w:tblPr/>
      <w:tcPr>
        <w:shd w:val="clear" w:color="auto" w:fill="F9BAB5" w:themeFill="accent2" w:themeFillTint="66"/>
      </w:tcPr>
    </w:tblStylePr>
    <w:tblStylePr w:type="band1Horz">
      <w:tblPr/>
      <w:tcPr>
        <w:shd w:val="clear" w:color="auto" w:fill="F8AAA4"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B0515E"/>
    <w:pPr>
      <w:spacing w:after="0"/>
    </w:pPr>
    <w:rPr>
      <w:color w:val="000000" w:themeColor="text1"/>
    </w:rPr>
    <w:tblPr>
      <w:tblStyleRowBandSize w:val="1"/>
      <w:tblStyleColBandSize w:val="1"/>
      <w:tblBorders>
        <w:top w:val="single" w:sz="24" w:space="0" w:color="F3866C" w:themeColor="accent4"/>
        <w:left w:val="single" w:sz="4" w:space="0" w:color="F7D065" w:themeColor="accent3"/>
        <w:bottom w:val="single" w:sz="4" w:space="0" w:color="F7D065" w:themeColor="accent3"/>
        <w:right w:val="single" w:sz="4" w:space="0" w:color="F7D065" w:themeColor="accent3"/>
        <w:insideH w:val="single" w:sz="4" w:space="0" w:color="FFFFFF" w:themeColor="background1"/>
        <w:insideV w:val="single" w:sz="4" w:space="0" w:color="FFFFFF" w:themeColor="background1"/>
      </w:tblBorders>
    </w:tblPr>
    <w:tcPr>
      <w:shd w:val="clear" w:color="auto" w:fill="FEFAEF" w:themeFill="accent3" w:themeFillTint="19"/>
    </w:tcPr>
    <w:tblStylePr w:type="firstRow">
      <w:rPr>
        <w:b/>
        <w:bCs/>
      </w:rPr>
      <w:tblPr/>
      <w:tcPr>
        <w:tcBorders>
          <w:top w:val="nil"/>
          <w:left w:val="nil"/>
          <w:bottom w:val="single" w:sz="24" w:space="0" w:color="F3866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930A" w:themeFill="accent3" w:themeFillShade="99"/>
      </w:tcPr>
    </w:tblStylePr>
    <w:tblStylePr w:type="firstCol">
      <w:rPr>
        <w:color w:val="FFFFFF" w:themeColor="background1"/>
      </w:rPr>
      <w:tblPr/>
      <w:tcPr>
        <w:tcBorders>
          <w:top w:val="nil"/>
          <w:left w:val="nil"/>
          <w:bottom w:val="nil"/>
          <w:right w:val="nil"/>
          <w:insideH w:val="single" w:sz="4" w:space="0" w:color="C6930A" w:themeColor="accent3" w:themeShade="99"/>
          <w:insideV w:val="nil"/>
        </w:tcBorders>
        <w:shd w:val="clear" w:color="auto" w:fill="C693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6930A" w:themeFill="accent3" w:themeFillShade="99"/>
      </w:tcPr>
    </w:tblStylePr>
    <w:tblStylePr w:type="band1Vert">
      <w:tblPr/>
      <w:tcPr>
        <w:shd w:val="clear" w:color="auto" w:fill="FBEBC1" w:themeFill="accent3" w:themeFillTint="66"/>
      </w:tcPr>
    </w:tblStylePr>
    <w:tblStylePr w:type="band1Horz">
      <w:tblPr/>
      <w:tcPr>
        <w:shd w:val="clear" w:color="auto" w:fill="FBE7B2" w:themeFill="accent3" w:themeFillTint="7F"/>
      </w:tcPr>
    </w:tblStylePr>
  </w:style>
  <w:style w:type="table" w:styleId="Farvetskygge-fremhvningsfarve4">
    <w:name w:val="Colorful Shading Accent 4"/>
    <w:basedOn w:val="Tabel-Normal"/>
    <w:uiPriority w:val="71"/>
    <w:semiHidden/>
    <w:unhideWhenUsed/>
    <w:rsid w:val="00B0515E"/>
    <w:pPr>
      <w:spacing w:after="0"/>
    </w:pPr>
    <w:rPr>
      <w:color w:val="000000" w:themeColor="text1"/>
    </w:rPr>
    <w:tblPr>
      <w:tblStyleRowBandSize w:val="1"/>
      <w:tblStyleColBandSize w:val="1"/>
      <w:tblBorders>
        <w:top w:val="single" w:sz="24" w:space="0" w:color="F7D065" w:themeColor="accent3"/>
        <w:left w:val="single" w:sz="4" w:space="0" w:color="F3866C" w:themeColor="accent4"/>
        <w:bottom w:val="single" w:sz="4" w:space="0" w:color="F3866C" w:themeColor="accent4"/>
        <w:right w:val="single" w:sz="4" w:space="0" w:color="F3866C" w:themeColor="accent4"/>
        <w:insideH w:val="single" w:sz="4" w:space="0" w:color="FFFFFF" w:themeColor="background1"/>
        <w:insideV w:val="single" w:sz="4" w:space="0" w:color="FFFFFF" w:themeColor="background1"/>
      </w:tblBorders>
    </w:tblPr>
    <w:tcPr>
      <w:shd w:val="clear" w:color="auto" w:fill="FDF3F0" w:themeFill="accent4" w:themeFillTint="19"/>
    </w:tcPr>
    <w:tblStylePr w:type="firstRow">
      <w:rPr>
        <w:b/>
        <w:bCs/>
      </w:rPr>
      <w:tblPr/>
      <w:tcPr>
        <w:tcBorders>
          <w:top w:val="nil"/>
          <w:left w:val="nil"/>
          <w:bottom w:val="single" w:sz="24" w:space="0" w:color="F7D06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23210" w:themeFill="accent4" w:themeFillShade="99"/>
      </w:tcPr>
    </w:tblStylePr>
    <w:tblStylePr w:type="firstCol">
      <w:rPr>
        <w:color w:val="FFFFFF" w:themeColor="background1"/>
      </w:rPr>
      <w:tblPr/>
      <w:tcPr>
        <w:tcBorders>
          <w:top w:val="nil"/>
          <w:left w:val="nil"/>
          <w:bottom w:val="nil"/>
          <w:right w:val="nil"/>
          <w:insideH w:val="single" w:sz="4" w:space="0" w:color="C23210" w:themeColor="accent4" w:themeShade="99"/>
          <w:insideV w:val="nil"/>
        </w:tcBorders>
        <w:shd w:val="clear" w:color="auto" w:fill="C2321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23210" w:themeFill="accent4" w:themeFillShade="99"/>
      </w:tcPr>
    </w:tblStylePr>
    <w:tblStylePr w:type="band1Vert">
      <w:tblPr/>
      <w:tcPr>
        <w:shd w:val="clear" w:color="auto" w:fill="FACEC4" w:themeFill="accent4" w:themeFillTint="66"/>
      </w:tcPr>
    </w:tblStylePr>
    <w:tblStylePr w:type="band1Horz">
      <w:tblPr/>
      <w:tcPr>
        <w:shd w:val="clear" w:color="auto" w:fill="F9C2B5"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B0515E"/>
    <w:pPr>
      <w:spacing w:after="0"/>
    </w:pPr>
    <w:rPr>
      <w:color w:val="000000" w:themeColor="text1"/>
    </w:rPr>
    <w:tblPr>
      <w:tblStyleRowBandSize w:val="1"/>
      <w:tblStyleColBandSize w:val="1"/>
      <w:tblBorders>
        <w:top w:val="single" w:sz="24" w:space="0" w:color="9262A2" w:themeColor="accent6"/>
        <w:left w:val="single" w:sz="4" w:space="0" w:color="ABC84B" w:themeColor="accent5"/>
        <w:bottom w:val="single" w:sz="4" w:space="0" w:color="ABC84B" w:themeColor="accent5"/>
        <w:right w:val="single" w:sz="4" w:space="0" w:color="ABC84B" w:themeColor="accent5"/>
        <w:insideH w:val="single" w:sz="4" w:space="0" w:color="FFFFFF" w:themeColor="background1"/>
        <w:insideV w:val="single" w:sz="4" w:space="0" w:color="FFFFFF" w:themeColor="background1"/>
      </w:tblBorders>
    </w:tblPr>
    <w:tcPr>
      <w:shd w:val="clear" w:color="auto" w:fill="F6F9ED" w:themeFill="accent5" w:themeFillTint="19"/>
    </w:tcPr>
    <w:tblStylePr w:type="firstRow">
      <w:rPr>
        <w:b/>
        <w:bCs/>
      </w:rPr>
      <w:tblPr/>
      <w:tcPr>
        <w:tcBorders>
          <w:top w:val="nil"/>
          <w:left w:val="nil"/>
          <w:bottom w:val="single" w:sz="24" w:space="0" w:color="9262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7E26" w:themeFill="accent5" w:themeFillShade="99"/>
      </w:tcPr>
    </w:tblStylePr>
    <w:tblStylePr w:type="firstCol">
      <w:rPr>
        <w:color w:val="FFFFFF" w:themeColor="background1"/>
      </w:rPr>
      <w:tblPr/>
      <w:tcPr>
        <w:tcBorders>
          <w:top w:val="nil"/>
          <w:left w:val="nil"/>
          <w:bottom w:val="nil"/>
          <w:right w:val="nil"/>
          <w:insideH w:val="single" w:sz="4" w:space="0" w:color="697E26" w:themeColor="accent5" w:themeShade="99"/>
          <w:insideV w:val="nil"/>
        </w:tcBorders>
        <w:shd w:val="clear" w:color="auto" w:fill="697E2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97E26" w:themeFill="accent5" w:themeFillShade="99"/>
      </w:tcPr>
    </w:tblStylePr>
    <w:tblStylePr w:type="band1Vert">
      <w:tblPr/>
      <w:tcPr>
        <w:shd w:val="clear" w:color="auto" w:fill="DDE9B7" w:themeFill="accent5" w:themeFillTint="66"/>
      </w:tcPr>
    </w:tblStylePr>
    <w:tblStylePr w:type="band1Horz">
      <w:tblPr/>
      <w:tcPr>
        <w:shd w:val="clear" w:color="auto" w:fill="D4E3A5"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B0515E"/>
    <w:pPr>
      <w:spacing w:after="0"/>
    </w:pPr>
    <w:rPr>
      <w:color w:val="000000" w:themeColor="text1"/>
    </w:rPr>
    <w:tblPr>
      <w:tblStyleRowBandSize w:val="1"/>
      <w:tblStyleColBandSize w:val="1"/>
      <w:tblBorders>
        <w:top w:val="single" w:sz="24" w:space="0" w:color="ABC84B" w:themeColor="accent5"/>
        <w:left w:val="single" w:sz="4" w:space="0" w:color="9262A2" w:themeColor="accent6"/>
        <w:bottom w:val="single" w:sz="4" w:space="0" w:color="9262A2" w:themeColor="accent6"/>
        <w:right w:val="single" w:sz="4" w:space="0" w:color="9262A2" w:themeColor="accent6"/>
        <w:insideH w:val="single" w:sz="4" w:space="0" w:color="FFFFFF" w:themeColor="background1"/>
        <w:insideV w:val="single" w:sz="4" w:space="0" w:color="FFFFFF" w:themeColor="background1"/>
      </w:tblBorders>
    </w:tblPr>
    <w:tcPr>
      <w:shd w:val="clear" w:color="auto" w:fill="F4EFF5" w:themeFill="accent6" w:themeFillTint="19"/>
    </w:tcPr>
    <w:tblStylePr w:type="firstRow">
      <w:rPr>
        <w:b/>
        <w:bCs/>
      </w:rPr>
      <w:tblPr/>
      <w:tcPr>
        <w:tcBorders>
          <w:top w:val="nil"/>
          <w:left w:val="nil"/>
          <w:bottom w:val="single" w:sz="24" w:space="0" w:color="ABC84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A61" w:themeFill="accent6" w:themeFillShade="99"/>
      </w:tcPr>
    </w:tblStylePr>
    <w:tblStylePr w:type="firstCol">
      <w:rPr>
        <w:color w:val="FFFFFF" w:themeColor="background1"/>
      </w:rPr>
      <w:tblPr/>
      <w:tcPr>
        <w:tcBorders>
          <w:top w:val="nil"/>
          <w:left w:val="nil"/>
          <w:bottom w:val="nil"/>
          <w:right w:val="nil"/>
          <w:insideH w:val="single" w:sz="4" w:space="0" w:color="573A61" w:themeColor="accent6" w:themeShade="99"/>
          <w:insideV w:val="nil"/>
        </w:tcBorders>
        <w:shd w:val="clear" w:color="auto" w:fill="573A6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3A61" w:themeFill="accent6" w:themeFillShade="99"/>
      </w:tcPr>
    </w:tblStylePr>
    <w:tblStylePr w:type="band1Vert">
      <w:tblPr/>
      <w:tcPr>
        <w:shd w:val="clear" w:color="auto" w:fill="D3C0D9" w:themeFill="accent6" w:themeFillTint="66"/>
      </w:tcPr>
    </w:tblStylePr>
    <w:tblStylePr w:type="band1Horz">
      <w:tblPr/>
      <w:tcPr>
        <w:shd w:val="clear" w:color="auto" w:fill="C8B0D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B0515E"/>
    <w:rPr>
      <w:rFonts w:ascii="Century Gothic" w:hAnsi="Century Gothic"/>
      <w:sz w:val="22"/>
      <w:szCs w:val="16"/>
    </w:rPr>
  </w:style>
  <w:style w:type="paragraph" w:styleId="Kommentartekst">
    <w:name w:val="annotation text"/>
    <w:basedOn w:val="Normal"/>
    <w:link w:val="KommentartekstTegn"/>
    <w:uiPriority w:val="99"/>
    <w:semiHidden/>
    <w:unhideWhenUsed/>
    <w:rsid w:val="00B0515E"/>
    <w:rPr>
      <w:sz w:val="22"/>
      <w:szCs w:val="20"/>
    </w:rPr>
  </w:style>
  <w:style w:type="character" w:customStyle="1" w:styleId="KommentartekstTegn">
    <w:name w:val="Kommentartekst Tegn"/>
    <w:basedOn w:val="Standardskrifttypeiafsnit"/>
    <w:link w:val="Kommentartekst"/>
    <w:uiPriority w:val="99"/>
    <w:semiHidden/>
    <w:rsid w:val="00B0515E"/>
    <w:rPr>
      <w:rFonts w:ascii="Century Gothic" w:hAnsi="Century Gothic"/>
      <w:sz w:val="22"/>
      <w:szCs w:val="20"/>
      <w:lang w:val="en-US"/>
    </w:rPr>
  </w:style>
  <w:style w:type="paragraph" w:styleId="Kommentaremne">
    <w:name w:val="annotation subject"/>
    <w:basedOn w:val="Kommentartekst"/>
    <w:next w:val="Kommentartekst"/>
    <w:link w:val="KommentaremneTegn"/>
    <w:uiPriority w:val="99"/>
    <w:semiHidden/>
    <w:unhideWhenUsed/>
    <w:rsid w:val="00B0515E"/>
    <w:rPr>
      <w:b/>
      <w:bCs/>
    </w:rPr>
  </w:style>
  <w:style w:type="character" w:customStyle="1" w:styleId="KommentaremneTegn">
    <w:name w:val="Kommentaremne Tegn"/>
    <w:basedOn w:val="KommentartekstTegn"/>
    <w:link w:val="Kommentaremne"/>
    <w:uiPriority w:val="99"/>
    <w:semiHidden/>
    <w:rsid w:val="00B0515E"/>
    <w:rPr>
      <w:rFonts w:ascii="Century Gothic" w:hAnsi="Century Gothic"/>
      <w:b/>
      <w:bCs/>
      <w:sz w:val="22"/>
      <w:szCs w:val="20"/>
      <w:lang w:val="en-US"/>
    </w:rPr>
  </w:style>
  <w:style w:type="table" w:styleId="Mrkliste">
    <w:name w:val="Dark List"/>
    <w:basedOn w:val="Tabel-Normal"/>
    <w:uiPriority w:val="70"/>
    <w:semiHidden/>
    <w:unhideWhenUsed/>
    <w:rsid w:val="00B0515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B0515E"/>
    <w:pPr>
      <w:spacing w:after="0"/>
    </w:pPr>
    <w:rPr>
      <w:color w:val="FFFFFF" w:themeColor="background1"/>
    </w:rPr>
    <w:tblPr>
      <w:tblStyleRowBandSize w:val="1"/>
      <w:tblStyleColBandSize w:val="1"/>
    </w:tblPr>
    <w:tcPr>
      <w:shd w:val="clear" w:color="auto" w:fill="8ED3C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7E7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EBA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EBAB3" w:themeFill="accent1" w:themeFillShade="BF"/>
      </w:tcPr>
    </w:tblStylePr>
    <w:tblStylePr w:type="band1Vert">
      <w:tblPr/>
      <w:tcPr>
        <w:tcBorders>
          <w:top w:val="nil"/>
          <w:left w:val="nil"/>
          <w:bottom w:val="nil"/>
          <w:right w:val="nil"/>
          <w:insideH w:val="nil"/>
          <w:insideV w:val="nil"/>
        </w:tcBorders>
        <w:shd w:val="clear" w:color="auto" w:fill="4EBAB3" w:themeFill="accent1" w:themeFillShade="BF"/>
      </w:tcPr>
    </w:tblStylePr>
    <w:tblStylePr w:type="band1Horz">
      <w:tblPr/>
      <w:tcPr>
        <w:tcBorders>
          <w:top w:val="nil"/>
          <w:left w:val="nil"/>
          <w:bottom w:val="nil"/>
          <w:right w:val="nil"/>
          <w:insideH w:val="nil"/>
          <w:insideV w:val="nil"/>
        </w:tcBorders>
        <w:shd w:val="clear" w:color="auto" w:fill="4EBAB3" w:themeFill="accent1" w:themeFillShade="BF"/>
      </w:tcPr>
    </w:tblStylePr>
  </w:style>
  <w:style w:type="table" w:styleId="Mrkliste-fremhvningsfarve2">
    <w:name w:val="Dark List Accent 2"/>
    <w:basedOn w:val="Tabel-Normal"/>
    <w:uiPriority w:val="70"/>
    <w:semiHidden/>
    <w:unhideWhenUsed/>
    <w:rsid w:val="00B0515E"/>
    <w:pPr>
      <w:spacing w:after="0"/>
    </w:pPr>
    <w:rPr>
      <w:color w:val="FFFFFF" w:themeColor="background1"/>
    </w:rPr>
    <w:tblPr>
      <w:tblStyleRowBandSize w:val="1"/>
      <w:tblStyleColBandSize w:val="1"/>
    </w:tblPr>
    <w:tcPr>
      <w:shd w:val="clear" w:color="auto" w:fill="F1564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15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A1F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A1F10" w:themeFill="accent2" w:themeFillShade="BF"/>
      </w:tcPr>
    </w:tblStylePr>
    <w:tblStylePr w:type="band1Vert">
      <w:tblPr/>
      <w:tcPr>
        <w:tcBorders>
          <w:top w:val="nil"/>
          <w:left w:val="nil"/>
          <w:bottom w:val="nil"/>
          <w:right w:val="nil"/>
          <w:insideH w:val="nil"/>
          <w:insideV w:val="nil"/>
        </w:tcBorders>
        <w:shd w:val="clear" w:color="auto" w:fill="DA1F10" w:themeFill="accent2" w:themeFillShade="BF"/>
      </w:tcPr>
    </w:tblStylePr>
    <w:tblStylePr w:type="band1Horz">
      <w:tblPr/>
      <w:tcPr>
        <w:tcBorders>
          <w:top w:val="nil"/>
          <w:left w:val="nil"/>
          <w:bottom w:val="nil"/>
          <w:right w:val="nil"/>
          <w:insideH w:val="nil"/>
          <w:insideV w:val="nil"/>
        </w:tcBorders>
        <w:shd w:val="clear" w:color="auto" w:fill="DA1F10" w:themeFill="accent2" w:themeFillShade="BF"/>
      </w:tcPr>
    </w:tblStylePr>
  </w:style>
  <w:style w:type="table" w:styleId="Mrkliste-fremhvningsfarve3">
    <w:name w:val="Dark List Accent 3"/>
    <w:basedOn w:val="Tabel-Normal"/>
    <w:uiPriority w:val="70"/>
    <w:semiHidden/>
    <w:unhideWhenUsed/>
    <w:rsid w:val="00B0515E"/>
    <w:pPr>
      <w:spacing w:after="0"/>
    </w:pPr>
    <w:rPr>
      <w:color w:val="FFFFFF" w:themeColor="background1"/>
    </w:rPr>
    <w:tblPr>
      <w:tblStyleRowBandSize w:val="1"/>
      <w:tblStyleColBandSize w:val="1"/>
    </w:tblPr>
    <w:tcPr>
      <w:shd w:val="clear" w:color="auto" w:fill="F7D06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7A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2B51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2B511" w:themeFill="accent3" w:themeFillShade="BF"/>
      </w:tcPr>
    </w:tblStylePr>
    <w:tblStylePr w:type="band1Vert">
      <w:tblPr/>
      <w:tcPr>
        <w:tcBorders>
          <w:top w:val="nil"/>
          <w:left w:val="nil"/>
          <w:bottom w:val="nil"/>
          <w:right w:val="nil"/>
          <w:insideH w:val="nil"/>
          <w:insideV w:val="nil"/>
        </w:tcBorders>
        <w:shd w:val="clear" w:color="auto" w:fill="F2B511" w:themeFill="accent3" w:themeFillShade="BF"/>
      </w:tcPr>
    </w:tblStylePr>
    <w:tblStylePr w:type="band1Horz">
      <w:tblPr/>
      <w:tcPr>
        <w:tcBorders>
          <w:top w:val="nil"/>
          <w:left w:val="nil"/>
          <w:bottom w:val="nil"/>
          <w:right w:val="nil"/>
          <w:insideH w:val="nil"/>
          <w:insideV w:val="nil"/>
        </w:tcBorders>
        <w:shd w:val="clear" w:color="auto" w:fill="F2B511" w:themeFill="accent3" w:themeFillShade="BF"/>
      </w:tcPr>
    </w:tblStylePr>
  </w:style>
  <w:style w:type="table" w:styleId="Mrkliste-fremhvningsfarve4">
    <w:name w:val="Dark List Accent 4"/>
    <w:basedOn w:val="Tabel-Normal"/>
    <w:uiPriority w:val="70"/>
    <w:semiHidden/>
    <w:unhideWhenUsed/>
    <w:rsid w:val="00B0515E"/>
    <w:pPr>
      <w:spacing w:after="0"/>
    </w:pPr>
    <w:rPr>
      <w:color w:val="FFFFFF" w:themeColor="background1"/>
    </w:rPr>
    <w:tblPr>
      <w:tblStyleRowBandSize w:val="1"/>
      <w:tblStyleColBandSize w:val="1"/>
    </w:tblPr>
    <w:tcPr>
      <w:shd w:val="clear" w:color="auto" w:fill="F3866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1290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C42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C421A" w:themeFill="accent4" w:themeFillShade="BF"/>
      </w:tcPr>
    </w:tblStylePr>
    <w:tblStylePr w:type="band1Vert">
      <w:tblPr/>
      <w:tcPr>
        <w:tcBorders>
          <w:top w:val="nil"/>
          <w:left w:val="nil"/>
          <w:bottom w:val="nil"/>
          <w:right w:val="nil"/>
          <w:insideH w:val="nil"/>
          <w:insideV w:val="nil"/>
        </w:tcBorders>
        <w:shd w:val="clear" w:color="auto" w:fill="EC421A" w:themeFill="accent4" w:themeFillShade="BF"/>
      </w:tcPr>
    </w:tblStylePr>
    <w:tblStylePr w:type="band1Horz">
      <w:tblPr/>
      <w:tcPr>
        <w:tcBorders>
          <w:top w:val="nil"/>
          <w:left w:val="nil"/>
          <w:bottom w:val="nil"/>
          <w:right w:val="nil"/>
          <w:insideH w:val="nil"/>
          <w:insideV w:val="nil"/>
        </w:tcBorders>
        <w:shd w:val="clear" w:color="auto" w:fill="EC421A" w:themeFill="accent4" w:themeFillShade="BF"/>
      </w:tcPr>
    </w:tblStylePr>
  </w:style>
  <w:style w:type="table" w:styleId="Mrkliste-fremhvningsfarve5">
    <w:name w:val="Dark List Accent 5"/>
    <w:basedOn w:val="Tabel-Normal"/>
    <w:uiPriority w:val="70"/>
    <w:semiHidden/>
    <w:unhideWhenUsed/>
    <w:rsid w:val="00B0515E"/>
    <w:pPr>
      <w:spacing w:after="0"/>
    </w:pPr>
    <w:rPr>
      <w:color w:val="FFFFFF" w:themeColor="background1"/>
    </w:rPr>
    <w:tblPr>
      <w:tblStyleRowBandSize w:val="1"/>
      <w:tblStyleColBandSize w:val="1"/>
    </w:tblPr>
    <w:tcPr>
      <w:shd w:val="clear" w:color="auto" w:fill="ABC84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68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39D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39D30" w:themeFill="accent5" w:themeFillShade="BF"/>
      </w:tcPr>
    </w:tblStylePr>
    <w:tblStylePr w:type="band1Vert">
      <w:tblPr/>
      <w:tcPr>
        <w:tcBorders>
          <w:top w:val="nil"/>
          <w:left w:val="nil"/>
          <w:bottom w:val="nil"/>
          <w:right w:val="nil"/>
          <w:insideH w:val="nil"/>
          <w:insideV w:val="nil"/>
        </w:tcBorders>
        <w:shd w:val="clear" w:color="auto" w:fill="839D30" w:themeFill="accent5" w:themeFillShade="BF"/>
      </w:tcPr>
    </w:tblStylePr>
    <w:tblStylePr w:type="band1Horz">
      <w:tblPr/>
      <w:tcPr>
        <w:tcBorders>
          <w:top w:val="nil"/>
          <w:left w:val="nil"/>
          <w:bottom w:val="nil"/>
          <w:right w:val="nil"/>
          <w:insideH w:val="nil"/>
          <w:insideV w:val="nil"/>
        </w:tcBorders>
        <w:shd w:val="clear" w:color="auto" w:fill="839D30" w:themeFill="accent5" w:themeFillShade="BF"/>
      </w:tcPr>
    </w:tblStylePr>
  </w:style>
  <w:style w:type="table" w:styleId="Mrkliste-fremhvningsfarve6">
    <w:name w:val="Dark List Accent 6"/>
    <w:basedOn w:val="Tabel-Normal"/>
    <w:uiPriority w:val="70"/>
    <w:rsid w:val="00B0515E"/>
    <w:pPr>
      <w:spacing w:after="0"/>
    </w:pPr>
    <w:rPr>
      <w:color w:val="FFFFFF" w:themeColor="background1"/>
    </w:rPr>
    <w:tblPr>
      <w:tblStyleRowBandSize w:val="1"/>
      <w:tblStyleColBandSize w:val="1"/>
    </w:tblPr>
    <w:tcPr>
      <w:shd w:val="clear" w:color="auto" w:fill="9262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0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D48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D487A" w:themeFill="accent6" w:themeFillShade="BF"/>
      </w:tcPr>
    </w:tblStylePr>
    <w:tblStylePr w:type="band1Vert">
      <w:tblPr/>
      <w:tcPr>
        <w:tcBorders>
          <w:top w:val="nil"/>
          <w:left w:val="nil"/>
          <w:bottom w:val="nil"/>
          <w:right w:val="nil"/>
          <w:insideH w:val="nil"/>
          <w:insideV w:val="nil"/>
        </w:tcBorders>
        <w:shd w:val="clear" w:color="auto" w:fill="6D487A" w:themeFill="accent6" w:themeFillShade="BF"/>
      </w:tcPr>
    </w:tblStylePr>
    <w:tblStylePr w:type="band1Horz">
      <w:tblPr/>
      <w:tcPr>
        <w:tcBorders>
          <w:top w:val="nil"/>
          <w:left w:val="nil"/>
          <w:bottom w:val="nil"/>
          <w:right w:val="nil"/>
          <w:insideH w:val="nil"/>
          <w:insideV w:val="nil"/>
        </w:tcBorders>
        <w:shd w:val="clear" w:color="auto" w:fill="6D487A" w:themeFill="accent6" w:themeFillShade="BF"/>
      </w:tcPr>
    </w:tblStylePr>
  </w:style>
  <w:style w:type="paragraph" w:styleId="Dato">
    <w:name w:val="Date"/>
    <w:basedOn w:val="Normal"/>
    <w:next w:val="Normal"/>
    <w:link w:val="DatoTegn"/>
    <w:uiPriority w:val="99"/>
    <w:semiHidden/>
    <w:unhideWhenUsed/>
    <w:rsid w:val="00B0515E"/>
  </w:style>
  <w:style w:type="character" w:customStyle="1" w:styleId="DatoTegn">
    <w:name w:val="Dato Tegn"/>
    <w:basedOn w:val="Standardskrifttypeiafsnit"/>
    <w:link w:val="Dato"/>
    <w:uiPriority w:val="99"/>
    <w:semiHidden/>
    <w:rsid w:val="00B0515E"/>
    <w:rPr>
      <w:rFonts w:ascii="Century Gothic" w:hAnsi="Century Gothic"/>
      <w:lang w:val="en-US"/>
    </w:rPr>
  </w:style>
  <w:style w:type="paragraph" w:styleId="Dokumentoversigt">
    <w:name w:val="Document Map"/>
    <w:basedOn w:val="Normal"/>
    <w:link w:val="DokumentoversigtTegn"/>
    <w:uiPriority w:val="99"/>
    <w:semiHidden/>
    <w:unhideWhenUsed/>
    <w:rsid w:val="00B0515E"/>
    <w:pPr>
      <w:spacing w:after="0"/>
    </w:pPr>
    <w:rPr>
      <w:rFonts w:ascii="Segoe UI" w:hAnsi="Segoe UI" w:cs="Segoe UI"/>
      <w:sz w:val="22"/>
      <w:szCs w:val="16"/>
    </w:rPr>
  </w:style>
  <w:style w:type="character" w:customStyle="1" w:styleId="DokumentoversigtTegn">
    <w:name w:val="Dokumentoversigt Tegn"/>
    <w:basedOn w:val="Standardskrifttypeiafsnit"/>
    <w:link w:val="Dokumentoversigt"/>
    <w:uiPriority w:val="99"/>
    <w:semiHidden/>
    <w:rsid w:val="00B0515E"/>
    <w:rPr>
      <w:rFonts w:ascii="Segoe UI" w:hAnsi="Segoe UI" w:cs="Segoe UI"/>
      <w:sz w:val="22"/>
      <w:szCs w:val="16"/>
      <w:lang w:val="en-US"/>
    </w:rPr>
  </w:style>
  <w:style w:type="paragraph" w:styleId="Mailsignatur">
    <w:name w:val="E-mail Signature"/>
    <w:basedOn w:val="Normal"/>
    <w:link w:val="MailsignaturTegn"/>
    <w:uiPriority w:val="99"/>
    <w:semiHidden/>
    <w:unhideWhenUsed/>
    <w:rsid w:val="00B0515E"/>
    <w:pPr>
      <w:spacing w:after="0"/>
    </w:pPr>
  </w:style>
  <w:style w:type="character" w:customStyle="1" w:styleId="MailsignaturTegn">
    <w:name w:val="Mailsignatur Tegn"/>
    <w:basedOn w:val="Standardskrifttypeiafsnit"/>
    <w:link w:val="Mailsignatur"/>
    <w:uiPriority w:val="99"/>
    <w:semiHidden/>
    <w:rsid w:val="00B0515E"/>
    <w:rPr>
      <w:rFonts w:ascii="Century Gothic" w:hAnsi="Century Gothic"/>
      <w:lang w:val="en-US"/>
    </w:rPr>
  </w:style>
  <w:style w:type="character" w:styleId="Fremhv">
    <w:name w:val="Emphasis"/>
    <w:basedOn w:val="Standardskrifttypeiafsnit"/>
    <w:uiPriority w:val="20"/>
    <w:semiHidden/>
    <w:qFormat/>
    <w:rsid w:val="00B0515E"/>
    <w:rPr>
      <w:rFonts w:ascii="Century Gothic" w:hAnsi="Century Gothic"/>
      <w:i/>
      <w:iCs/>
    </w:rPr>
  </w:style>
  <w:style w:type="character" w:styleId="Slutnotehenvisning">
    <w:name w:val="endnote reference"/>
    <w:basedOn w:val="Standardskrifttypeiafsnit"/>
    <w:uiPriority w:val="99"/>
    <w:semiHidden/>
    <w:unhideWhenUsed/>
    <w:rsid w:val="00B0515E"/>
    <w:rPr>
      <w:rFonts w:ascii="Century Gothic" w:hAnsi="Century Gothic"/>
      <w:vertAlign w:val="superscript"/>
    </w:rPr>
  </w:style>
  <w:style w:type="paragraph" w:styleId="Slutnotetekst">
    <w:name w:val="endnote text"/>
    <w:basedOn w:val="Normal"/>
    <w:link w:val="SlutnotetekstTegn"/>
    <w:uiPriority w:val="99"/>
    <w:semiHidden/>
    <w:unhideWhenUsed/>
    <w:rsid w:val="00B0515E"/>
    <w:pPr>
      <w:spacing w:after="0"/>
    </w:pPr>
    <w:rPr>
      <w:sz w:val="22"/>
      <w:szCs w:val="20"/>
    </w:rPr>
  </w:style>
  <w:style w:type="character" w:customStyle="1" w:styleId="SlutnotetekstTegn">
    <w:name w:val="Slutnotetekst Tegn"/>
    <w:basedOn w:val="Standardskrifttypeiafsnit"/>
    <w:link w:val="Slutnotetekst"/>
    <w:uiPriority w:val="99"/>
    <w:semiHidden/>
    <w:rsid w:val="00B0515E"/>
    <w:rPr>
      <w:rFonts w:ascii="Century Gothic" w:hAnsi="Century Gothic"/>
      <w:sz w:val="22"/>
      <w:szCs w:val="20"/>
      <w:lang w:val="en-US"/>
    </w:rPr>
  </w:style>
  <w:style w:type="paragraph" w:styleId="Modtageradresse">
    <w:name w:val="envelope address"/>
    <w:basedOn w:val="Normal"/>
    <w:uiPriority w:val="99"/>
    <w:semiHidden/>
    <w:unhideWhenUsed/>
    <w:rsid w:val="00B0515E"/>
    <w:pPr>
      <w:framePr w:w="7920" w:h="1980" w:hRule="exact" w:hSpace="180" w:wrap="auto" w:hAnchor="page" w:xAlign="center" w:yAlign="bottom"/>
      <w:spacing w:after="0"/>
      <w:ind w:left="2880"/>
    </w:pPr>
    <w:rPr>
      <w:rFonts w:eastAsiaTheme="majorEastAsia" w:cstheme="majorBidi"/>
      <w:sz w:val="24"/>
      <w:szCs w:val="24"/>
    </w:rPr>
  </w:style>
  <w:style w:type="paragraph" w:styleId="Afsenderadresse">
    <w:name w:val="envelope return"/>
    <w:basedOn w:val="Normal"/>
    <w:uiPriority w:val="99"/>
    <w:semiHidden/>
    <w:unhideWhenUsed/>
    <w:rsid w:val="00B0515E"/>
    <w:pPr>
      <w:spacing w:after="0"/>
    </w:pPr>
    <w:rPr>
      <w:rFonts w:eastAsiaTheme="majorEastAsia" w:cstheme="majorBidi"/>
      <w:sz w:val="22"/>
      <w:szCs w:val="20"/>
    </w:rPr>
  </w:style>
  <w:style w:type="character" w:styleId="BesgtLink">
    <w:name w:val="FollowedHyperlink"/>
    <w:basedOn w:val="Standardskrifttypeiafsnit"/>
    <w:uiPriority w:val="99"/>
    <w:semiHidden/>
    <w:unhideWhenUsed/>
    <w:rsid w:val="00B0515E"/>
    <w:rPr>
      <w:rFonts w:ascii="Century Gothic" w:hAnsi="Century Gothic"/>
      <w:color w:val="6D487A" w:themeColor="accent6" w:themeShade="BF"/>
      <w:u w:val="single"/>
    </w:rPr>
  </w:style>
  <w:style w:type="character" w:styleId="Fodnotehenvisning">
    <w:name w:val="footnote reference"/>
    <w:basedOn w:val="Standardskrifttypeiafsnit"/>
    <w:uiPriority w:val="99"/>
    <w:semiHidden/>
    <w:unhideWhenUsed/>
    <w:rsid w:val="00B0515E"/>
    <w:rPr>
      <w:rFonts w:ascii="Century Gothic" w:hAnsi="Century Gothic"/>
      <w:vertAlign w:val="superscript"/>
    </w:rPr>
  </w:style>
  <w:style w:type="paragraph" w:styleId="Fodnotetekst">
    <w:name w:val="footnote text"/>
    <w:basedOn w:val="Normal"/>
    <w:link w:val="FodnotetekstTegn"/>
    <w:uiPriority w:val="99"/>
    <w:semiHidden/>
    <w:unhideWhenUsed/>
    <w:rsid w:val="00B0515E"/>
    <w:pPr>
      <w:spacing w:after="0"/>
    </w:pPr>
    <w:rPr>
      <w:sz w:val="22"/>
      <w:szCs w:val="20"/>
    </w:rPr>
  </w:style>
  <w:style w:type="character" w:customStyle="1" w:styleId="FodnotetekstTegn">
    <w:name w:val="Fodnotetekst Tegn"/>
    <w:basedOn w:val="Standardskrifttypeiafsnit"/>
    <w:link w:val="Fodnotetekst"/>
    <w:uiPriority w:val="99"/>
    <w:semiHidden/>
    <w:rsid w:val="00B0515E"/>
    <w:rPr>
      <w:rFonts w:ascii="Century Gothic" w:hAnsi="Century Gothic"/>
      <w:sz w:val="22"/>
      <w:szCs w:val="20"/>
      <w:lang w:val="en-US"/>
    </w:rPr>
  </w:style>
  <w:style w:type="table" w:styleId="Gittertabel1-lys">
    <w:name w:val="Grid Table 1 Light"/>
    <w:basedOn w:val="Tabel-Normal"/>
    <w:uiPriority w:val="46"/>
    <w:rsid w:val="00B0515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B0515E"/>
    <w:pPr>
      <w:spacing w:after="0"/>
    </w:pPr>
    <w:tblPr>
      <w:tblStyleRowBandSize w:val="1"/>
      <w:tblStyleColBandSize w:val="1"/>
      <w:tblBorders>
        <w:top w:val="single" w:sz="4" w:space="0" w:color="D1EDEB" w:themeColor="accent1" w:themeTint="66"/>
        <w:left w:val="single" w:sz="4" w:space="0" w:color="D1EDEB" w:themeColor="accent1" w:themeTint="66"/>
        <w:bottom w:val="single" w:sz="4" w:space="0" w:color="D1EDEB" w:themeColor="accent1" w:themeTint="66"/>
        <w:right w:val="single" w:sz="4" w:space="0" w:color="D1EDEB" w:themeColor="accent1" w:themeTint="66"/>
        <w:insideH w:val="single" w:sz="4" w:space="0" w:color="D1EDEB" w:themeColor="accent1" w:themeTint="66"/>
        <w:insideV w:val="single" w:sz="4" w:space="0" w:color="D1EDEB" w:themeColor="accent1" w:themeTint="66"/>
      </w:tblBorders>
    </w:tblPr>
    <w:tblStylePr w:type="firstRow">
      <w:rPr>
        <w:b/>
        <w:bCs/>
      </w:rPr>
      <w:tblPr/>
      <w:tcPr>
        <w:tcBorders>
          <w:bottom w:val="single" w:sz="12" w:space="0" w:color="BBE4E2" w:themeColor="accent1" w:themeTint="99"/>
        </w:tcBorders>
      </w:tcPr>
    </w:tblStylePr>
    <w:tblStylePr w:type="lastRow">
      <w:rPr>
        <w:b/>
        <w:bCs/>
      </w:rPr>
      <w:tblPr/>
      <w:tcPr>
        <w:tcBorders>
          <w:top w:val="double" w:sz="2" w:space="0" w:color="BBE4E2"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B0515E"/>
    <w:pPr>
      <w:spacing w:after="0"/>
    </w:pPr>
    <w:tblPr>
      <w:tblStyleRowBandSize w:val="1"/>
      <w:tblStyleColBandSize w:val="1"/>
      <w:tblBorders>
        <w:top w:val="single" w:sz="4" w:space="0" w:color="F9BAB5" w:themeColor="accent2" w:themeTint="66"/>
        <w:left w:val="single" w:sz="4" w:space="0" w:color="F9BAB5" w:themeColor="accent2" w:themeTint="66"/>
        <w:bottom w:val="single" w:sz="4" w:space="0" w:color="F9BAB5" w:themeColor="accent2" w:themeTint="66"/>
        <w:right w:val="single" w:sz="4" w:space="0" w:color="F9BAB5" w:themeColor="accent2" w:themeTint="66"/>
        <w:insideH w:val="single" w:sz="4" w:space="0" w:color="F9BAB5" w:themeColor="accent2" w:themeTint="66"/>
        <w:insideV w:val="single" w:sz="4" w:space="0" w:color="F9BAB5" w:themeColor="accent2" w:themeTint="66"/>
      </w:tblBorders>
    </w:tblPr>
    <w:tblStylePr w:type="firstRow">
      <w:rPr>
        <w:b/>
        <w:bCs/>
      </w:rPr>
      <w:tblPr/>
      <w:tcPr>
        <w:tcBorders>
          <w:bottom w:val="single" w:sz="12" w:space="0" w:color="F69991" w:themeColor="accent2" w:themeTint="99"/>
        </w:tcBorders>
      </w:tcPr>
    </w:tblStylePr>
    <w:tblStylePr w:type="lastRow">
      <w:rPr>
        <w:b/>
        <w:bCs/>
      </w:rPr>
      <w:tblPr/>
      <w:tcPr>
        <w:tcBorders>
          <w:top w:val="double" w:sz="2" w:space="0" w:color="F69991"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B0515E"/>
    <w:pPr>
      <w:spacing w:after="0"/>
    </w:pPr>
    <w:tblPr>
      <w:tblStyleRowBandSize w:val="1"/>
      <w:tblStyleColBandSize w:val="1"/>
      <w:tblBorders>
        <w:top w:val="single" w:sz="4" w:space="0" w:color="FBEBC1" w:themeColor="accent3" w:themeTint="66"/>
        <w:left w:val="single" w:sz="4" w:space="0" w:color="FBEBC1" w:themeColor="accent3" w:themeTint="66"/>
        <w:bottom w:val="single" w:sz="4" w:space="0" w:color="FBEBC1" w:themeColor="accent3" w:themeTint="66"/>
        <w:right w:val="single" w:sz="4" w:space="0" w:color="FBEBC1" w:themeColor="accent3" w:themeTint="66"/>
        <w:insideH w:val="single" w:sz="4" w:space="0" w:color="FBEBC1" w:themeColor="accent3" w:themeTint="66"/>
        <w:insideV w:val="single" w:sz="4" w:space="0" w:color="FBEBC1" w:themeColor="accent3" w:themeTint="66"/>
      </w:tblBorders>
    </w:tblPr>
    <w:tblStylePr w:type="firstRow">
      <w:rPr>
        <w:b/>
        <w:bCs/>
      </w:rPr>
      <w:tblPr/>
      <w:tcPr>
        <w:tcBorders>
          <w:bottom w:val="single" w:sz="12" w:space="0" w:color="FAE2A2" w:themeColor="accent3" w:themeTint="99"/>
        </w:tcBorders>
      </w:tcPr>
    </w:tblStylePr>
    <w:tblStylePr w:type="lastRow">
      <w:rPr>
        <w:b/>
        <w:bCs/>
      </w:rPr>
      <w:tblPr/>
      <w:tcPr>
        <w:tcBorders>
          <w:top w:val="double" w:sz="2" w:space="0" w:color="FAE2A2"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B0515E"/>
    <w:pPr>
      <w:spacing w:after="0"/>
    </w:pPr>
    <w:tblPr>
      <w:tblStyleRowBandSize w:val="1"/>
      <w:tblStyleColBandSize w:val="1"/>
      <w:tblBorders>
        <w:top w:val="single" w:sz="4" w:space="0" w:color="FACEC4" w:themeColor="accent4" w:themeTint="66"/>
        <w:left w:val="single" w:sz="4" w:space="0" w:color="FACEC4" w:themeColor="accent4" w:themeTint="66"/>
        <w:bottom w:val="single" w:sz="4" w:space="0" w:color="FACEC4" w:themeColor="accent4" w:themeTint="66"/>
        <w:right w:val="single" w:sz="4" w:space="0" w:color="FACEC4" w:themeColor="accent4" w:themeTint="66"/>
        <w:insideH w:val="single" w:sz="4" w:space="0" w:color="FACEC4" w:themeColor="accent4" w:themeTint="66"/>
        <w:insideV w:val="single" w:sz="4" w:space="0" w:color="FACEC4" w:themeColor="accent4" w:themeTint="66"/>
      </w:tblBorders>
    </w:tblPr>
    <w:tblStylePr w:type="firstRow">
      <w:rPr>
        <w:b/>
        <w:bCs/>
      </w:rPr>
      <w:tblPr/>
      <w:tcPr>
        <w:tcBorders>
          <w:bottom w:val="single" w:sz="12" w:space="0" w:color="F7B6A6" w:themeColor="accent4" w:themeTint="99"/>
        </w:tcBorders>
      </w:tcPr>
    </w:tblStylePr>
    <w:tblStylePr w:type="lastRow">
      <w:rPr>
        <w:b/>
        <w:bCs/>
      </w:rPr>
      <w:tblPr/>
      <w:tcPr>
        <w:tcBorders>
          <w:top w:val="double" w:sz="2" w:space="0" w:color="F7B6A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B0515E"/>
    <w:pPr>
      <w:spacing w:after="0"/>
    </w:pPr>
    <w:tblPr>
      <w:tblStyleRowBandSize w:val="1"/>
      <w:tblStyleColBandSize w:val="1"/>
      <w:tblBorders>
        <w:top w:val="single" w:sz="4" w:space="0" w:color="DDE9B7" w:themeColor="accent5" w:themeTint="66"/>
        <w:left w:val="single" w:sz="4" w:space="0" w:color="DDE9B7" w:themeColor="accent5" w:themeTint="66"/>
        <w:bottom w:val="single" w:sz="4" w:space="0" w:color="DDE9B7" w:themeColor="accent5" w:themeTint="66"/>
        <w:right w:val="single" w:sz="4" w:space="0" w:color="DDE9B7" w:themeColor="accent5" w:themeTint="66"/>
        <w:insideH w:val="single" w:sz="4" w:space="0" w:color="DDE9B7" w:themeColor="accent5" w:themeTint="66"/>
        <w:insideV w:val="single" w:sz="4" w:space="0" w:color="DDE9B7" w:themeColor="accent5" w:themeTint="66"/>
      </w:tblBorders>
    </w:tblPr>
    <w:tblStylePr w:type="firstRow">
      <w:rPr>
        <w:b/>
        <w:bCs/>
      </w:rPr>
      <w:tblPr/>
      <w:tcPr>
        <w:tcBorders>
          <w:bottom w:val="single" w:sz="12" w:space="0" w:color="CCDE93" w:themeColor="accent5" w:themeTint="99"/>
        </w:tcBorders>
      </w:tcPr>
    </w:tblStylePr>
    <w:tblStylePr w:type="lastRow">
      <w:rPr>
        <w:b/>
        <w:bCs/>
      </w:rPr>
      <w:tblPr/>
      <w:tcPr>
        <w:tcBorders>
          <w:top w:val="double" w:sz="2" w:space="0" w:color="CCDE93"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B0515E"/>
    <w:pPr>
      <w:spacing w:after="0"/>
    </w:pPr>
    <w:tblPr>
      <w:tblStyleRowBandSize w:val="1"/>
      <w:tblStyleColBandSize w:val="1"/>
      <w:tblBorders>
        <w:top w:val="single" w:sz="4" w:space="0" w:color="D3C0D9" w:themeColor="accent6" w:themeTint="66"/>
        <w:left w:val="single" w:sz="4" w:space="0" w:color="D3C0D9" w:themeColor="accent6" w:themeTint="66"/>
        <w:bottom w:val="single" w:sz="4" w:space="0" w:color="D3C0D9" w:themeColor="accent6" w:themeTint="66"/>
        <w:right w:val="single" w:sz="4" w:space="0" w:color="D3C0D9" w:themeColor="accent6" w:themeTint="66"/>
        <w:insideH w:val="single" w:sz="4" w:space="0" w:color="D3C0D9" w:themeColor="accent6" w:themeTint="66"/>
        <w:insideV w:val="single" w:sz="4" w:space="0" w:color="D3C0D9" w:themeColor="accent6" w:themeTint="66"/>
      </w:tblBorders>
    </w:tblPr>
    <w:tblStylePr w:type="firstRow">
      <w:rPr>
        <w:b/>
        <w:bCs/>
      </w:rPr>
      <w:tblPr/>
      <w:tcPr>
        <w:tcBorders>
          <w:bottom w:val="single" w:sz="12" w:space="0" w:color="BDA0C7" w:themeColor="accent6" w:themeTint="99"/>
        </w:tcBorders>
      </w:tcPr>
    </w:tblStylePr>
    <w:tblStylePr w:type="lastRow">
      <w:rPr>
        <w:b/>
        <w:bCs/>
      </w:rPr>
      <w:tblPr/>
      <w:tcPr>
        <w:tcBorders>
          <w:top w:val="double" w:sz="2" w:space="0" w:color="BDA0C7"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B0515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B0515E"/>
    <w:pPr>
      <w:spacing w:after="0"/>
    </w:pPr>
    <w:tblPr>
      <w:tblStyleRowBandSize w:val="1"/>
      <w:tblStyleColBandSize w:val="1"/>
      <w:tblBorders>
        <w:top w:val="single" w:sz="2" w:space="0" w:color="BBE4E2" w:themeColor="accent1" w:themeTint="99"/>
        <w:bottom w:val="single" w:sz="2" w:space="0" w:color="BBE4E2" w:themeColor="accent1" w:themeTint="99"/>
        <w:insideH w:val="single" w:sz="2" w:space="0" w:color="BBE4E2" w:themeColor="accent1" w:themeTint="99"/>
        <w:insideV w:val="single" w:sz="2" w:space="0" w:color="BBE4E2" w:themeColor="accent1" w:themeTint="99"/>
      </w:tblBorders>
    </w:tblPr>
    <w:tblStylePr w:type="firstRow">
      <w:rPr>
        <w:b/>
        <w:bCs/>
      </w:rPr>
      <w:tblPr/>
      <w:tcPr>
        <w:tcBorders>
          <w:top w:val="nil"/>
          <w:bottom w:val="single" w:sz="12" w:space="0" w:color="BBE4E2" w:themeColor="accent1" w:themeTint="99"/>
          <w:insideH w:val="nil"/>
          <w:insideV w:val="nil"/>
        </w:tcBorders>
        <w:shd w:val="clear" w:color="auto" w:fill="FFFFFF" w:themeFill="background1"/>
      </w:tcPr>
    </w:tblStylePr>
    <w:tblStylePr w:type="lastRow">
      <w:rPr>
        <w:b/>
        <w:bCs/>
      </w:rPr>
      <w:tblPr/>
      <w:tcPr>
        <w:tcBorders>
          <w:top w:val="double" w:sz="2" w:space="0" w:color="BBE4E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Gittertabel2-farve2">
    <w:name w:val="Grid Table 2 Accent 2"/>
    <w:basedOn w:val="Tabel-Normal"/>
    <w:uiPriority w:val="47"/>
    <w:rsid w:val="00B0515E"/>
    <w:pPr>
      <w:spacing w:after="0"/>
    </w:pPr>
    <w:tblPr>
      <w:tblStyleRowBandSize w:val="1"/>
      <w:tblStyleColBandSize w:val="1"/>
      <w:tblBorders>
        <w:top w:val="single" w:sz="2" w:space="0" w:color="F69991" w:themeColor="accent2" w:themeTint="99"/>
        <w:bottom w:val="single" w:sz="2" w:space="0" w:color="F69991" w:themeColor="accent2" w:themeTint="99"/>
        <w:insideH w:val="single" w:sz="2" w:space="0" w:color="F69991" w:themeColor="accent2" w:themeTint="99"/>
        <w:insideV w:val="single" w:sz="2" w:space="0" w:color="F69991" w:themeColor="accent2" w:themeTint="99"/>
      </w:tblBorders>
    </w:tblPr>
    <w:tblStylePr w:type="firstRow">
      <w:rPr>
        <w:b/>
        <w:bCs/>
      </w:rPr>
      <w:tblPr/>
      <w:tcPr>
        <w:tcBorders>
          <w:top w:val="nil"/>
          <w:bottom w:val="single" w:sz="12" w:space="0" w:color="F69991" w:themeColor="accent2" w:themeTint="99"/>
          <w:insideH w:val="nil"/>
          <w:insideV w:val="nil"/>
        </w:tcBorders>
        <w:shd w:val="clear" w:color="auto" w:fill="FFFFFF" w:themeFill="background1"/>
      </w:tcPr>
    </w:tblStylePr>
    <w:tblStylePr w:type="lastRow">
      <w:rPr>
        <w:b/>
        <w:bCs/>
      </w:rPr>
      <w:tblPr/>
      <w:tcPr>
        <w:tcBorders>
          <w:top w:val="double" w:sz="2" w:space="0" w:color="F69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Gittertabel2-farve3">
    <w:name w:val="Grid Table 2 Accent 3"/>
    <w:basedOn w:val="Tabel-Normal"/>
    <w:uiPriority w:val="47"/>
    <w:rsid w:val="00B0515E"/>
    <w:pPr>
      <w:spacing w:after="0"/>
    </w:pPr>
    <w:tblPr>
      <w:tblStyleRowBandSize w:val="1"/>
      <w:tblStyleColBandSize w:val="1"/>
      <w:tblBorders>
        <w:top w:val="single" w:sz="2" w:space="0" w:color="FAE2A2" w:themeColor="accent3" w:themeTint="99"/>
        <w:bottom w:val="single" w:sz="2" w:space="0" w:color="FAE2A2" w:themeColor="accent3" w:themeTint="99"/>
        <w:insideH w:val="single" w:sz="2" w:space="0" w:color="FAE2A2" w:themeColor="accent3" w:themeTint="99"/>
        <w:insideV w:val="single" w:sz="2" w:space="0" w:color="FAE2A2" w:themeColor="accent3" w:themeTint="99"/>
      </w:tblBorders>
    </w:tblPr>
    <w:tblStylePr w:type="firstRow">
      <w:rPr>
        <w:b/>
        <w:bCs/>
      </w:rPr>
      <w:tblPr/>
      <w:tcPr>
        <w:tcBorders>
          <w:top w:val="nil"/>
          <w:bottom w:val="single" w:sz="12" w:space="0" w:color="FAE2A2" w:themeColor="accent3" w:themeTint="99"/>
          <w:insideH w:val="nil"/>
          <w:insideV w:val="nil"/>
        </w:tcBorders>
        <w:shd w:val="clear" w:color="auto" w:fill="FFFFFF" w:themeFill="background1"/>
      </w:tcPr>
    </w:tblStylePr>
    <w:tblStylePr w:type="lastRow">
      <w:rPr>
        <w:b/>
        <w:bCs/>
      </w:rPr>
      <w:tblPr/>
      <w:tcPr>
        <w:tcBorders>
          <w:top w:val="double" w:sz="2" w:space="0" w:color="FAE2A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Gittertabel2-farve4">
    <w:name w:val="Grid Table 2 Accent 4"/>
    <w:basedOn w:val="Tabel-Normal"/>
    <w:uiPriority w:val="47"/>
    <w:rsid w:val="00B0515E"/>
    <w:pPr>
      <w:spacing w:after="0"/>
    </w:pPr>
    <w:tblPr>
      <w:tblStyleRowBandSize w:val="1"/>
      <w:tblStyleColBandSize w:val="1"/>
      <w:tblBorders>
        <w:top w:val="single" w:sz="2" w:space="0" w:color="F7B6A6" w:themeColor="accent4" w:themeTint="99"/>
        <w:bottom w:val="single" w:sz="2" w:space="0" w:color="F7B6A6" w:themeColor="accent4" w:themeTint="99"/>
        <w:insideH w:val="single" w:sz="2" w:space="0" w:color="F7B6A6" w:themeColor="accent4" w:themeTint="99"/>
        <w:insideV w:val="single" w:sz="2" w:space="0" w:color="F7B6A6" w:themeColor="accent4" w:themeTint="99"/>
      </w:tblBorders>
    </w:tblPr>
    <w:tblStylePr w:type="firstRow">
      <w:rPr>
        <w:b/>
        <w:bCs/>
      </w:rPr>
      <w:tblPr/>
      <w:tcPr>
        <w:tcBorders>
          <w:top w:val="nil"/>
          <w:bottom w:val="single" w:sz="12" w:space="0" w:color="F7B6A6" w:themeColor="accent4" w:themeTint="99"/>
          <w:insideH w:val="nil"/>
          <w:insideV w:val="nil"/>
        </w:tcBorders>
        <w:shd w:val="clear" w:color="auto" w:fill="FFFFFF" w:themeFill="background1"/>
      </w:tcPr>
    </w:tblStylePr>
    <w:tblStylePr w:type="lastRow">
      <w:rPr>
        <w:b/>
        <w:bCs/>
      </w:rPr>
      <w:tblPr/>
      <w:tcPr>
        <w:tcBorders>
          <w:top w:val="double" w:sz="2" w:space="0" w:color="F7B6A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Gittertabel2-farve5">
    <w:name w:val="Grid Table 2 Accent 5"/>
    <w:basedOn w:val="Tabel-Normal"/>
    <w:uiPriority w:val="47"/>
    <w:rsid w:val="00B0515E"/>
    <w:pPr>
      <w:spacing w:after="0"/>
    </w:pPr>
    <w:tblPr>
      <w:tblStyleRowBandSize w:val="1"/>
      <w:tblStyleColBandSize w:val="1"/>
      <w:tblBorders>
        <w:top w:val="single" w:sz="2" w:space="0" w:color="CCDE93" w:themeColor="accent5" w:themeTint="99"/>
        <w:bottom w:val="single" w:sz="2" w:space="0" w:color="CCDE93" w:themeColor="accent5" w:themeTint="99"/>
        <w:insideH w:val="single" w:sz="2" w:space="0" w:color="CCDE93" w:themeColor="accent5" w:themeTint="99"/>
        <w:insideV w:val="single" w:sz="2" w:space="0" w:color="CCDE93" w:themeColor="accent5" w:themeTint="99"/>
      </w:tblBorders>
    </w:tblPr>
    <w:tblStylePr w:type="firstRow">
      <w:rPr>
        <w:b/>
        <w:bCs/>
      </w:rPr>
      <w:tblPr/>
      <w:tcPr>
        <w:tcBorders>
          <w:top w:val="nil"/>
          <w:bottom w:val="single" w:sz="12" w:space="0" w:color="CCDE93" w:themeColor="accent5" w:themeTint="99"/>
          <w:insideH w:val="nil"/>
          <w:insideV w:val="nil"/>
        </w:tcBorders>
        <w:shd w:val="clear" w:color="auto" w:fill="FFFFFF" w:themeFill="background1"/>
      </w:tcPr>
    </w:tblStylePr>
    <w:tblStylePr w:type="lastRow">
      <w:rPr>
        <w:b/>
        <w:bCs/>
      </w:rPr>
      <w:tblPr/>
      <w:tcPr>
        <w:tcBorders>
          <w:top w:val="double" w:sz="2" w:space="0" w:color="CCDE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Gittertabel2-farve6">
    <w:name w:val="Grid Table 2 Accent 6"/>
    <w:basedOn w:val="Tabel-Normal"/>
    <w:uiPriority w:val="47"/>
    <w:rsid w:val="00B0515E"/>
    <w:pPr>
      <w:spacing w:after="0"/>
    </w:pPr>
    <w:tblPr>
      <w:tblStyleRowBandSize w:val="1"/>
      <w:tblStyleColBandSize w:val="1"/>
      <w:tblBorders>
        <w:top w:val="single" w:sz="2" w:space="0" w:color="BDA0C7" w:themeColor="accent6" w:themeTint="99"/>
        <w:bottom w:val="single" w:sz="2" w:space="0" w:color="BDA0C7" w:themeColor="accent6" w:themeTint="99"/>
        <w:insideH w:val="single" w:sz="2" w:space="0" w:color="BDA0C7" w:themeColor="accent6" w:themeTint="99"/>
        <w:insideV w:val="single" w:sz="2" w:space="0" w:color="BDA0C7" w:themeColor="accent6" w:themeTint="99"/>
      </w:tblBorders>
    </w:tblPr>
    <w:tblStylePr w:type="firstRow">
      <w:rPr>
        <w:b/>
        <w:bCs/>
      </w:rPr>
      <w:tblPr/>
      <w:tcPr>
        <w:tcBorders>
          <w:top w:val="nil"/>
          <w:bottom w:val="single" w:sz="12" w:space="0" w:color="BDA0C7" w:themeColor="accent6" w:themeTint="99"/>
          <w:insideH w:val="nil"/>
          <w:insideV w:val="nil"/>
        </w:tcBorders>
        <w:shd w:val="clear" w:color="auto" w:fill="FFFFFF" w:themeFill="background1"/>
      </w:tcPr>
    </w:tblStylePr>
    <w:tblStylePr w:type="lastRow">
      <w:rPr>
        <w:b/>
        <w:bCs/>
      </w:rPr>
      <w:tblPr/>
      <w:tcPr>
        <w:tcBorders>
          <w:top w:val="double" w:sz="2" w:space="0" w:color="BDA0C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Gittertabel3">
    <w:name w:val="Grid Table 3"/>
    <w:basedOn w:val="Tabel-Normal"/>
    <w:uiPriority w:val="48"/>
    <w:rsid w:val="00B0515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B0515E"/>
    <w:pPr>
      <w:spacing w:after="0"/>
    </w:pPr>
    <w:tblPr>
      <w:tblStyleRowBandSize w:val="1"/>
      <w:tblStyleColBandSize w:val="1"/>
      <w:tblBorders>
        <w:top w:val="single" w:sz="4" w:space="0" w:color="BBE4E2" w:themeColor="accent1" w:themeTint="99"/>
        <w:left w:val="single" w:sz="4" w:space="0" w:color="BBE4E2" w:themeColor="accent1" w:themeTint="99"/>
        <w:bottom w:val="single" w:sz="4" w:space="0" w:color="BBE4E2" w:themeColor="accent1" w:themeTint="99"/>
        <w:right w:val="single" w:sz="4" w:space="0" w:color="BBE4E2" w:themeColor="accent1" w:themeTint="99"/>
        <w:insideH w:val="single" w:sz="4" w:space="0" w:color="BBE4E2" w:themeColor="accent1" w:themeTint="99"/>
        <w:insideV w:val="single" w:sz="4" w:space="0" w:color="BBE4E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F5" w:themeFill="accent1" w:themeFillTint="33"/>
      </w:tcPr>
    </w:tblStylePr>
    <w:tblStylePr w:type="band1Horz">
      <w:tblPr/>
      <w:tcPr>
        <w:shd w:val="clear" w:color="auto" w:fill="E8F6F5" w:themeFill="accent1" w:themeFillTint="33"/>
      </w:tcPr>
    </w:tblStylePr>
    <w:tblStylePr w:type="neCell">
      <w:tblPr/>
      <w:tcPr>
        <w:tcBorders>
          <w:bottom w:val="single" w:sz="4" w:space="0" w:color="BBE4E2" w:themeColor="accent1" w:themeTint="99"/>
        </w:tcBorders>
      </w:tcPr>
    </w:tblStylePr>
    <w:tblStylePr w:type="nwCell">
      <w:tblPr/>
      <w:tcPr>
        <w:tcBorders>
          <w:bottom w:val="single" w:sz="4" w:space="0" w:color="BBE4E2" w:themeColor="accent1" w:themeTint="99"/>
        </w:tcBorders>
      </w:tcPr>
    </w:tblStylePr>
    <w:tblStylePr w:type="seCell">
      <w:tblPr/>
      <w:tcPr>
        <w:tcBorders>
          <w:top w:val="single" w:sz="4" w:space="0" w:color="BBE4E2" w:themeColor="accent1" w:themeTint="99"/>
        </w:tcBorders>
      </w:tcPr>
    </w:tblStylePr>
    <w:tblStylePr w:type="swCell">
      <w:tblPr/>
      <w:tcPr>
        <w:tcBorders>
          <w:top w:val="single" w:sz="4" w:space="0" w:color="BBE4E2" w:themeColor="accent1" w:themeTint="99"/>
        </w:tcBorders>
      </w:tcPr>
    </w:tblStylePr>
  </w:style>
  <w:style w:type="table" w:styleId="Gittertabel3-farve2">
    <w:name w:val="Grid Table 3 Accent 2"/>
    <w:basedOn w:val="Tabel-Normal"/>
    <w:uiPriority w:val="48"/>
    <w:rsid w:val="00B0515E"/>
    <w:pPr>
      <w:spacing w:after="0"/>
    </w:pPr>
    <w:tblPr>
      <w:tblStyleRowBandSize w:val="1"/>
      <w:tblStyleColBandSize w:val="1"/>
      <w:tblBorders>
        <w:top w:val="single" w:sz="4" w:space="0" w:color="F69991" w:themeColor="accent2" w:themeTint="99"/>
        <w:left w:val="single" w:sz="4" w:space="0" w:color="F69991" w:themeColor="accent2" w:themeTint="99"/>
        <w:bottom w:val="single" w:sz="4" w:space="0" w:color="F69991" w:themeColor="accent2" w:themeTint="99"/>
        <w:right w:val="single" w:sz="4" w:space="0" w:color="F69991" w:themeColor="accent2" w:themeTint="99"/>
        <w:insideH w:val="single" w:sz="4" w:space="0" w:color="F69991" w:themeColor="accent2" w:themeTint="99"/>
        <w:insideV w:val="single" w:sz="4" w:space="0" w:color="F69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CDA" w:themeFill="accent2" w:themeFillTint="33"/>
      </w:tcPr>
    </w:tblStylePr>
    <w:tblStylePr w:type="band1Horz">
      <w:tblPr/>
      <w:tcPr>
        <w:shd w:val="clear" w:color="auto" w:fill="FCDCDA" w:themeFill="accent2" w:themeFillTint="33"/>
      </w:tcPr>
    </w:tblStylePr>
    <w:tblStylePr w:type="neCell">
      <w:tblPr/>
      <w:tcPr>
        <w:tcBorders>
          <w:bottom w:val="single" w:sz="4" w:space="0" w:color="F69991" w:themeColor="accent2" w:themeTint="99"/>
        </w:tcBorders>
      </w:tcPr>
    </w:tblStylePr>
    <w:tblStylePr w:type="nwCell">
      <w:tblPr/>
      <w:tcPr>
        <w:tcBorders>
          <w:bottom w:val="single" w:sz="4" w:space="0" w:color="F69991" w:themeColor="accent2" w:themeTint="99"/>
        </w:tcBorders>
      </w:tcPr>
    </w:tblStylePr>
    <w:tblStylePr w:type="seCell">
      <w:tblPr/>
      <w:tcPr>
        <w:tcBorders>
          <w:top w:val="single" w:sz="4" w:space="0" w:color="F69991" w:themeColor="accent2" w:themeTint="99"/>
        </w:tcBorders>
      </w:tcPr>
    </w:tblStylePr>
    <w:tblStylePr w:type="swCell">
      <w:tblPr/>
      <w:tcPr>
        <w:tcBorders>
          <w:top w:val="single" w:sz="4" w:space="0" w:color="F69991" w:themeColor="accent2" w:themeTint="99"/>
        </w:tcBorders>
      </w:tcPr>
    </w:tblStylePr>
  </w:style>
  <w:style w:type="table" w:styleId="Gittertabel3-farve3">
    <w:name w:val="Grid Table 3 Accent 3"/>
    <w:basedOn w:val="Tabel-Normal"/>
    <w:uiPriority w:val="48"/>
    <w:rsid w:val="00B0515E"/>
    <w:pPr>
      <w:spacing w:after="0"/>
    </w:pPr>
    <w:tblPr>
      <w:tblStyleRowBandSize w:val="1"/>
      <w:tblStyleColBandSize w:val="1"/>
      <w:tblBorders>
        <w:top w:val="single" w:sz="4" w:space="0" w:color="FAE2A2" w:themeColor="accent3" w:themeTint="99"/>
        <w:left w:val="single" w:sz="4" w:space="0" w:color="FAE2A2" w:themeColor="accent3" w:themeTint="99"/>
        <w:bottom w:val="single" w:sz="4" w:space="0" w:color="FAE2A2" w:themeColor="accent3" w:themeTint="99"/>
        <w:right w:val="single" w:sz="4" w:space="0" w:color="FAE2A2" w:themeColor="accent3" w:themeTint="99"/>
        <w:insideH w:val="single" w:sz="4" w:space="0" w:color="FAE2A2" w:themeColor="accent3" w:themeTint="99"/>
        <w:insideV w:val="single" w:sz="4" w:space="0" w:color="FAE2A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F" w:themeFill="accent3" w:themeFillTint="33"/>
      </w:tcPr>
    </w:tblStylePr>
    <w:tblStylePr w:type="band1Horz">
      <w:tblPr/>
      <w:tcPr>
        <w:shd w:val="clear" w:color="auto" w:fill="FDF5DF" w:themeFill="accent3" w:themeFillTint="33"/>
      </w:tcPr>
    </w:tblStylePr>
    <w:tblStylePr w:type="neCell">
      <w:tblPr/>
      <w:tcPr>
        <w:tcBorders>
          <w:bottom w:val="single" w:sz="4" w:space="0" w:color="FAE2A2" w:themeColor="accent3" w:themeTint="99"/>
        </w:tcBorders>
      </w:tcPr>
    </w:tblStylePr>
    <w:tblStylePr w:type="nwCell">
      <w:tblPr/>
      <w:tcPr>
        <w:tcBorders>
          <w:bottom w:val="single" w:sz="4" w:space="0" w:color="FAE2A2" w:themeColor="accent3" w:themeTint="99"/>
        </w:tcBorders>
      </w:tcPr>
    </w:tblStylePr>
    <w:tblStylePr w:type="seCell">
      <w:tblPr/>
      <w:tcPr>
        <w:tcBorders>
          <w:top w:val="single" w:sz="4" w:space="0" w:color="FAE2A2" w:themeColor="accent3" w:themeTint="99"/>
        </w:tcBorders>
      </w:tcPr>
    </w:tblStylePr>
    <w:tblStylePr w:type="swCell">
      <w:tblPr/>
      <w:tcPr>
        <w:tcBorders>
          <w:top w:val="single" w:sz="4" w:space="0" w:color="FAE2A2" w:themeColor="accent3" w:themeTint="99"/>
        </w:tcBorders>
      </w:tcPr>
    </w:tblStylePr>
  </w:style>
  <w:style w:type="table" w:styleId="Gittertabel3-farve4">
    <w:name w:val="Grid Table 3 Accent 4"/>
    <w:basedOn w:val="Tabel-Normal"/>
    <w:uiPriority w:val="48"/>
    <w:rsid w:val="00B0515E"/>
    <w:pPr>
      <w:spacing w:after="0"/>
    </w:pPr>
    <w:tblPr>
      <w:tblStyleRowBandSize w:val="1"/>
      <w:tblStyleColBandSize w:val="1"/>
      <w:tblBorders>
        <w:top w:val="single" w:sz="4" w:space="0" w:color="F7B6A6" w:themeColor="accent4" w:themeTint="99"/>
        <w:left w:val="single" w:sz="4" w:space="0" w:color="F7B6A6" w:themeColor="accent4" w:themeTint="99"/>
        <w:bottom w:val="single" w:sz="4" w:space="0" w:color="F7B6A6" w:themeColor="accent4" w:themeTint="99"/>
        <w:right w:val="single" w:sz="4" w:space="0" w:color="F7B6A6" w:themeColor="accent4" w:themeTint="99"/>
        <w:insideH w:val="single" w:sz="4" w:space="0" w:color="F7B6A6" w:themeColor="accent4" w:themeTint="99"/>
        <w:insideV w:val="single" w:sz="4" w:space="0" w:color="F7B6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E1" w:themeFill="accent4" w:themeFillTint="33"/>
      </w:tcPr>
    </w:tblStylePr>
    <w:tblStylePr w:type="band1Horz">
      <w:tblPr/>
      <w:tcPr>
        <w:shd w:val="clear" w:color="auto" w:fill="FCE6E1" w:themeFill="accent4" w:themeFillTint="33"/>
      </w:tcPr>
    </w:tblStylePr>
    <w:tblStylePr w:type="neCell">
      <w:tblPr/>
      <w:tcPr>
        <w:tcBorders>
          <w:bottom w:val="single" w:sz="4" w:space="0" w:color="F7B6A6" w:themeColor="accent4" w:themeTint="99"/>
        </w:tcBorders>
      </w:tcPr>
    </w:tblStylePr>
    <w:tblStylePr w:type="nwCell">
      <w:tblPr/>
      <w:tcPr>
        <w:tcBorders>
          <w:bottom w:val="single" w:sz="4" w:space="0" w:color="F7B6A6" w:themeColor="accent4" w:themeTint="99"/>
        </w:tcBorders>
      </w:tcPr>
    </w:tblStylePr>
    <w:tblStylePr w:type="seCell">
      <w:tblPr/>
      <w:tcPr>
        <w:tcBorders>
          <w:top w:val="single" w:sz="4" w:space="0" w:color="F7B6A6" w:themeColor="accent4" w:themeTint="99"/>
        </w:tcBorders>
      </w:tcPr>
    </w:tblStylePr>
    <w:tblStylePr w:type="swCell">
      <w:tblPr/>
      <w:tcPr>
        <w:tcBorders>
          <w:top w:val="single" w:sz="4" w:space="0" w:color="F7B6A6" w:themeColor="accent4" w:themeTint="99"/>
        </w:tcBorders>
      </w:tcPr>
    </w:tblStylePr>
  </w:style>
  <w:style w:type="table" w:styleId="Gittertabel3-farve5">
    <w:name w:val="Grid Table 3 Accent 5"/>
    <w:basedOn w:val="Tabel-Normal"/>
    <w:uiPriority w:val="48"/>
    <w:rsid w:val="00B0515E"/>
    <w:pPr>
      <w:spacing w:after="0"/>
    </w:pPr>
    <w:tblPr>
      <w:tblStyleRowBandSize w:val="1"/>
      <w:tblStyleColBandSize w:val="1"/>
      <w:tblBorders>
        <w:top w:val="single" w:sz="4" w:space="0" w:color="CCDE93" w:themeColor="accent5" w:themeTint="99"/>
        <w:left w:val="single" w:sz="4" w:space="0" w:color="CCDE93" w:themeColor="accent5" w:themeTint="99"/>
        <w:bottom w:val="single" w:sz="4" w:space="0" w:color="CCDE93" w:themeColor="accent5" w:themeTint="99"/>
        <w:right w:val="single" w:sz="4" w:space="0" w:color="CCDE93" w:themeColor="accent5" w:themeTint="99"/>
        <w:insideH w:val="single" w:sz="4" w:space="0" w:color="CCDE93" w:themeColor="accent5" w:themeTint="99"/>
        <w:insideV w:val="single" w:sz="4" w:space="0" w:color="C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4DB" w:themeFill="accent5" w:themeFillTint="33"/>
      </w:tcPr>
    </w:tblStylePr>
    <w:tblStylePr w:type="band1Horz">
      <w:tblPr/>
      <w:tcPr>
        <w:shd w:val="clear" w:color="auto" w:fill="EEF4DB" w:themeFill="accent5" w:themeFillTint="33"/>
      </w:tcPr>
    </w:tblStylePr>
    <w:tblStylePr w:type="neCell">
      <w:tblPr/>
      <w:tcPr>
        <w:tcBorders>
          <w:bottom w:val="single" w:sz="4" w:space="0" w:color="CCDE93" w:themeColor="accent5" w:themeTint="99"/>
        </w:tcBorders>
      </w:tcPr>
    </w:tblStylePr>
    <w:tblStylePr w:type="nwCell">
      <w:tblPr/>
      <w:tcPr>
        <w:tcBorders>
          <w:bottom w:val="single" w:sz="4" w:space="0" w:color="CCDE93" w:themeColor="accent5" w:themeTint="99"/>
        </w:tcBorders>
      </w:tcPr>
    </w:tblStylePr>
    <w:tblStylePr w:type="seCell">
      <w:tblPr/>
      <w:tcPr>
        <w:tcBorders>
          <w:top w:val="single" w:sz="4" w:space="0" w:color="CCDE93" w:themeColor="accent5" w:themeTint="99"/>
        </w:tcBorders>
      </w:tcPr>
    </w:tblStylePr>
    <w:tblStylePr w:type="swCell">
      <w:tblPr/>
      <w:tcPr>
        <w:tcBorders>
          <w:top w:val="single" w:sz="4" w:space="0" w:color="CCDE93" w:themeColor="accent5" w:themeTint="99"/>
        </w:tcBorders>
      </w:tcPr>
    </w:tblStylePr>
  </w:style>
  <w:style w:type="table" w:styleId="Gittertabel3-farve6">
    <w:name w:val="Grid Table 3 Accent 6"/>
    <w:basedOn w:val="Tabel-Normal"/>
    <w:uiPriority w:val="48"/>
    <w:rsid w:val="00B0515E"/>
    <w:pPr>
      <w:spacing w:after="0"/>
    </w:pPr>
    <w:tblPr>
      <w:tblStyleRowBandSize w:val="1"/>
      <w:tblStyleColBandSize w:val="1"/>
      <w:tblBorders>
        <w:top w:val="single" w:sz="4" w:space="0" w:color="BDA0C7" w:themeColor="accent6" w:themeTint="99"/>
        <w:left w:val="single" w:sz="4" w:space="0" w:color="BDA0C7" w:themeColor="accent6" w:themeTint="99"/>
        <w:bottom w:val="single" w:sz="4" w:space="0" w:color="BDA0C7" w:themeColor="accent6" w:themeTint="99"/>
        <w:right w:val="single" w:sz="4" w:space="0" w:color="BDA0C7" w:themeColor="accent6" w:themeTint="99"/>
        <w:insideH w:val="single" w:sz="4" w:space="0" w:color="BDA0C7" w:themeColor="accent6" w:themeTint="99"/>
        <w:insideV w:val="single" w:sz="4" w:space="0" w:color="BDA0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EC" w:themeFill="accent6" w:themeFillTint="33"/>
      </w:tcPr>
    </w:tblStylePr>
    <w:tblStylePr w:type="band1Horz">
      <w:tblPr/>
      <w:tcPr>
        <w:shd w:val="clear" w:color="auto" w:fill="E9DFEC" w:themeFill="accent6" w:themeFillTint="33"/>
      </w:tcPr>
    </w:tblStylePr>
    <w:tblStylePr w:type="neCell">
      <w:tblPr/>
      <w:tcPr>
        <w:tcBorders>
          <w:bottom w:val="single" w:sz="4" w:space="0" w:color="BDA0C7" w:themeColor="accent6" w:themeTint="99"/>
        </w:tcBorders>
      </w:tcPr>
    </w:tblStylePr>
    <w:tblStylePr w:type="nwCell">
      <w:tblPr/>
      <w:tcPr>
        <w:tcBorders>
          <w:bottom w:val="single" w:sz="4" w:space="0" w:color="BDA0C7" w:themeColor="accent6" w:themeTint="99"/>
        </w:tcBorders>
      </w:tcPr>
    </w:tblStylePr>
    <w:tblStylePr w:type="seCell">
      <w:tblPr/>
      <w:tcPr>
        <w:tcBorders>
          <w:top w:val="single" w:sz="4" w:space="0" w:color="BDA0C7" w:themeColor="accent6" w:themeTint="99"/>
        </w:tcBorders>
      </w:tcPr>
    </w:tblStylePr>
    <w:tblStylePr w:type="swCell">
      <w:tblPr/>
      <w:tcPr>
        <w:tcBorders>
          <w:top w:val="single" w:sz="4" w:space="0" w:color="BDA0C7" w:themeColor="accent6" w:themeTint="99"/>
        </w:tcBorders>
      </w:tcPr>
    </w:tblStylePr>
  </w:style>
  <w:style w:type="table" w:styleId="Gittertabel4">
    <w:name w:val="Grid Table 4"/>
    <w:basedOn w:val="Tabel-Normal"/>
    <w:uiPriority w:val="49"/>
    <w:rsid w:val="00B0515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B0515E"/>
    <w:pPr>
      <w:spacing w:after="0"/>
    </w:pPr>
    <w:tblPr>
      <w:tblStyleRowBandSize w:val="1"/>
      <w:tblStyleColBandSize w:val="1"/>
      <w:tblBorders>
        <w:top w:val="single" w:sz="4" w:space="0" w:color="BBE4E2" w:themeColor="accent1" w:themeTint="99"/>
        <w:left w:val="single" w:sz="4" w:space="0" w:color="BBE4E2" w:themeColor="accent1" w:themeTint="99"/>
        <w:bottom w:val="single" w:sz="4" w:space="0" w:color="BBE4E2" w:themeColor="accent1" w:themeTint="99"/>
        <w:right w:val="single" w:sz="4" w:space="0" w:color="BBE4E2" w:themeColor="accent1" w:themeTint="99"/>
        <w:insideH w:val="single" w:sz="4" w:space="0" w:color="BBE4E2" w:themeColor="accent1" w:themeTint="99"/>
        <w:insideV w:val="single" w:sz="4" w:space="0" w:color="BBE4E2" w:themeColor="accent1" w:themeTint="99"/>
      </w:tblBorders>
    </w:tblPr>
    <w:tblStylePr w:type="firstRow">
      <w:rPr>
        <w:b/>
        <w:bCs/>
        <w:color w:val="FFFFFF" w:themeColor="background1"/>
      </w:rPr>
      <w:tblPr/>
      <w:tcPr>
        <w:tcBorders>
          <w:top w:val="single" w:sz="4" w:space="0" w:color="8ED3CF" w:themeColor="accent1"/>
          <w:left w:val="single" w:sz="4" w:space="0" w:color="8ED3CF" w:themeColor="accent1"/>
          <w:bottom w:val="single" w:sz="4" w:space="0" w:color="8ED3CF" w:themeColor="accent1"/>
          <w:right w:val="single" w:sz="4" w:space="0" w:color="8ED3CF" w:themeColor="accent1"/>
          <w:insideH w:val="nil"/>
          <w:insideV w:val="nil"/>
        </w:tcBorders>
        <w:shd w:val="clear" w:color="auto" w:fill="8ED3CF" w:themeFill="accent1"/>
      </w:tcPr>
    </w:tblStylePr>
    <w:tblStylePr w:type="lastRow">
      <w:rPr>
        <w:b/>
        <w:bCs/>
      </w:rPr>
      <w:tblPr/>
      <w:tcPr>
        <w:tcBorders>
          <w:top w:val="double" w:sz="4" w:space="0" w:color="8ED3CF" w:themeColor="accent1"/>
        </w:tcBorders>
      </w:tc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Gittertabel4-farve2">
    <w:name w:val="Grid Table 4 Accent 2"/>
    <w:basedOn w:val="Tabel-Normal"/>
    <w:uiPriority w:val="49"/>
    <w:rsid w:val="00B0515E"/>
    <w:pPr>
      <w:spacing w:after="0"/>
    </w:pPr>
    <w:tblPr>
      <w:tblStyleRowBandSize w:val="1"/>
      <w:tblStyleColBandSize w:val="1"/>
      <w:tblBorders>
        <w:top w:val="single" w:sz="4" w:space="0" w:color="F69991" w:themeColor="accent2" w:themeTint="99"/>
        <w:left w:val="single" w:sz="4" w:space="0" w:color="F69991" w:themeColor="accent2" w:themeTint="99"/>
        <w:bottom w:val="single" w:sz="4" w:space="0" w:color="F69991" w:themeColor="accent2" w:themeTint="99"/>
        <w:right w:val="single" w:sz="4" w:space="0" w:color="F69991" w:themeColor="accent2" w:themeTint="99"/>
        <w:insideH w:val="single" w:sz="4" w:space="0" w:color="F69991" w:themeColor="accent2" w:themeTint="99"/>
        <w:insideV w:val="single" w:sz="4" w:space="0" w:color="F69991" w:themeColor="accent2" w:themeTint="99"/>
      </w:tblBorders>
    </w:tblPr>
    <w:tblStylePr w:type="firstRow">
      <w:rPr>
        <w:b/>
        <w:bCs/>
        <w:color w:val="FFFFFF" w:themeColor="background1"/>
      </w:rPr>
      <w:tblPr/>
      <w:tcPr>
        <w:tcBorders>
          <w:top w:val="single" w:sz="4" w:space="0" w:color="F15649" w:themeColor="accent2"/>
          <w:left w:val="single" w:sz="4" w:space="0" w:color="F15649" w:themeColor="accent2"/>
          <w:bottom w:val="single" w:sz="4" w:space="0" w:color="F15649" w:themeColor="accent2"/>
          <w:right w:val="single" w:sz="4" w:space="0" w:color="F15649" w:themeColor="accent2"/>
          <w:insideH w:val="nil"/>
          <w:insideV w:val="nil"/>
        </w:tcBorders>
        <w:shd w:val="clear" w:color="auto" w:fill="F15649" w:themeFill="accent2"/>
      </w:tcPr>
    </w:tblStylePr>
    <w:tblStylePr w:type="lastRow">
      <w:rPr>
        <w:b/>
        <w:bCs/>
      </w:rPr>
      <w:tblPr/>
      <w:tcPr>
        <w:tcBorders>
          <w:top w:val="double" w:sz="4" w:space="0" w:color="F15649" w:themeColor="accent2"/>
        </w:tcBorders>
      </w:tc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Gittertabel4-farve3">
    <w:name w:val="Grid Table 4 Accent 3"/>
    <w:basedOn w:val="Tabel-Normal"/>
    <w:uiPriority w:val="49"/>
    <w:rsid w:val="00B0515E"/>
    <w:pPr>
      <w:spacing w:after="0"/>
    </w:pPr>
    <w:tblPr>
      <w:tblStyleRowBandSize w:val="1"/>
      <w:tblStyleColBandSize w:val="1"/>
      <w:tblBorders>
        <w:top w:val="single" w:sz="4" w:space="0" w:color="FAE2A2" w:themeColor="accent3" w:themeTint="99"/>
        <w:left w:val="single" w:sz="4" w:space="0" w:color="FAE2A2" w:themeColor="accent3" w:themeTint="99"/>
        <w:bottom w:val="single" w:sz="4" w:space="0" w:color="FAE2A2" w:themeColor="accent3" w:themeTint="99"/>
        <w:right w:val="single" w:sz="4" w:space="0" w:color="FAE2A2" w:themeColor="accent3" w:themeTint="99"/>
        <w:insideH w:val="single" w:sz="4" w:space="0" w:color="FAE2A2" w:themeColor="accent3" w:themeTint="99"/>
        <w:insideV w:val="single" w:sz="4" w:space="0" w:color="FAE2A2" w:themeColor="accent3" w:themeTint="99"/>
      </w:tblBorders>
    </w:tblPr>
    <w:tblStylePr w:type="firstRow">
      <w:rPr>
        <w:b/>
        <w:bCs/>
        <w:color w:val="FFFFFF" w:themeColor="background1"/>
      </w:rPr>
      <w:tblPr/>
      <w:tcPr>
        <w:tcBorders>
          <w:top w:val="single" w:sz="4" w:space="0" w:color="F7D065" w:themeColor="accent3"/>
          <w:left w:val="single" w:sz="4" w:space="0" w:color="F7D065" w:themeColor="accent3"/>
          <w:bottom w:val="single" w:sz="4" w:space="0" w:color="F7D065" w:themeColor="accent3"/>
          <w:right w:val="single" w:sz="4" w:space="0" w:color="F7D065" w:themeColor="accent3"/>
          <w:insideH w:val="nil"/>
          <w:insideV w:val="nil"/>
        </w:tcBorders>
        <w:shd w:val="clear" w:color="auto" w:fill="F7D065" w:themeFill="accent3"/>
      </w:tcPr>
    </w:tblStylePr>
    <w:tblStylePr w:type="lastRow">
      <w:rPr>
        <w:b/>
        <w:bCs/>
      </w:rPr>
      <w:tblPr/>
      <w:tcPr>
        <w:tcBorders>
          <w:top w:val="double" w:sz="4" w:space="0" w:color="F7D065" w:themeColor="accent3"/>
        </w:tcBorders>
      </w:tc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Gittertabel4-farve4">
    <w:name w:val="Grid Table 4 Accent 4"/>
    <w:basedOn w:val="Tabel-Normal"/>
    <w:uiPriority w:val="49"/>
    <w:rsid w:val="00B0515E"/>
    <w:pPr>
      <w:spacing w:after="0"/>
    </w:pPr>
    <w:tblPr>
      <w:tblStyleRowBandSize w:val="1"/>
      <w:tblStyleColBandSize w:val="1"/>
      <w:tblBorders>
        <w:top w:val="single" w:sz="4" w:space="0" w:color="F7B6A6" w:themeColor="accent4" w:themeTint="99"/>
        <w:left w:val="single" w:sz="4" w:space="0" w:color="F7B6A6" w:themeColor="accent4" w:themeTint="99"/>
        <w:bottom w:val="single" w:sz="4" w:space="0" w:color="F7B6A6" w:themeColor="accent4" w:themeTint="99"/>
        <w:right w:val="single" w:sz="4" w:space="0" w:color="F7B6A6" w:themeColor="accent4" w:themeTint="99"/>
        <w:insideH w:val="single" w:sz="4" w:space="0" w:color="F7B6A6" w:themeColor="accent4" w:themeTint="99"/>
        <w:insideV w:val="single" w:sz="4" w:space="0" w:color="F7B6A6" w:themeColor="accent4" w:themeTint="99"/>
      </w:tblBorders>
    </w:tblPr>
    <w:tblStylePr w:type="firstRow">
      <w:rPr>
        <w:b/>
        <w:bCs/>
        <w:color w:val="FFFFFF" w:themeColor="background1"/>
      </w:rPr>
      <w:tblPr/>
      <w:tcPr>
        <w:tcBorders>
          <w:top w:val="single" w:sz="4" w:space="0" w:color="F3866C" w:themeColor="accent4"/>
          <w:left w:val="single" w:sz="4" w:space="0" w:color="F3866C" w:themeColor="accent4"/>
          <w:bottom w:val="single" w:sz="4" w:space="0" w:color="F3866C" w:themeColor="accent4"/>
          <w:right w:val="single" w:sz="4" w:space="0" w:color="F3866C" w:themeColor="accent4"/>
          <w:insideH w:val="nil"/>
          <w:insideV w:val="nil"/>
        </w:tcBorders>
        <w:shd w:val="clear" w:color="auto" w:fill="F3866C" w:themeFill="accent4"/>
      </w:tcPr>
    </w:tblStylePr>
    <w:tblStylePr w:type="lastRow">
      <w:rPr>
        <w:b/>
        <w:bCs/>
      </w:rPr>
      <w:tblPr/>
      <w:tcPr>
        <w:tcBorders>
          <w:top w:val="double" w:sz="4" w:space="0" w:color="F3866C" w:themeColor="accent4"/>
        </w:tcBorders>
      </w:tc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Gittertabel4-farve5">
    <w:name w:val="Grid Table 4 Accent 5"/>
    <w:basedOn w:val="Tabel-Normal"/>
    <w:uiPriority w:val="49"/>
    <w:rsid w:val="00B0515E"/>
    <w:pPr>
      <w:spacing w:after="0"/>
    </w:pPr>
    <w:tblPr>
      <w:tblStyleRowBandSize w:val="1"/>
      <w:tblStyleColBandSize w:val="1"/>
      <w:tblBorders>
        <w:top w:val="single" w:sz="4" w:space="0" w:color="CCDE93" w:themeColor="accent5" w:themeTint="99"/>
        <w:left w:val="single" w:sz="4" w:space="0" w:color="CCDE93" w:themeColor="accent5" w:themeTint="99"/>
        <w:bottom w:val="single" w:sz="4" w:space="0" w:color="CCDE93" w:themeColor="accent5" w:themeTint="99"/>
        <w:right w:val="single" w:sz="4" w:space="0" w:color="CCDE93" w:themeColor="accent5" w:themeTint="99"/>
        <w:insideH w:val="single" w:sz="4" w:space="0" w:color="CCDE93" w:themeColor="accent5" w:themeTint="99"/>
        <w:insideV w:val="single" w:sz="4" w:space="0" w:color="CCDE93" w:themeColor="accent5" w:themeTint="99"/>
      </w:tblBorders>
    </w:tblPr>
    <w:tblStylePr w:type="firstRow">
      <w:rPr>
        <w:b/>
        <w:bCs/>
        <w:color w:val="FFFFFF" w:themeColor="background1"/>
      </w:rPr>
      <w:tblPr/>
      <w:tcPr>
        <w:tcBorders>
          <w:top w:val="single" w:sz="4" w:space="0" w:color="ABC84B" w:themeColor="accent5"/>
          <w:left w:val="single" w:sz="4" w:space="0" w:color="ABC84B" w:themeColor="accent5"/>
          <w:bottom w:val="single" w:sz="4" w:space="0" w:color="ABC84B" w:themeColor="accent5"/>
          <w:right w:val="single" w:sz="4" w:space="0" w:color="ABC84B" w:themeColor="accent5"/>
          <w:insideH w:val="nil"/>
          <w:insideV w:val="nil"/>
        </w:tcBorders>
        <w:shd w:val="clear" w:color="auto" w:fill="ABC84B" w:themeFill="accent5"/>
      </w:tcPr>
    </w:tblStylePr>
    <w:tblStylePr w:type="lastRow">
      <w:rPr>
        <w:b/>
        <w:bCs/>
      </w:rPr>
      <w:tblPr/>
      <w:tcPr>
        <w:tcBorders>
          <w:top w:val="double" w:sz="4" w:space="0" w:color="ABC84B" w:themeColor="accent5"/>
        </w:tcBorders>
      </w:tc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Gittertabel4-farve6">
    <w:name w:val="Grid Table 4 Accent 6"/>
    <w:basedOn w:val="Tabel-Normal"/>
    <w:uiPriority w:val="49"/>
    <w:rsid w:val="00B0515E"/>
    <w:pPr>
      <w:spacing w:after="0"/>
    </w:pPr>
    <w:tblPr>
      <w:tblStyleRowBandSize w:val="1"/>
      <w:tblStyleColBandSize w:val="1"/>
      <w:tblBorders>
        <w:top w:val="single" w:sz="4" w:space="0" w:color="BDA0C7" w:themeColor="accent6" w:themeTint="99"/>
        <w:left w:val="single" w:sz="4" w:space="0" w:color="BDA0C7" w:themeColor="accent6" w:themeTint="99"/>
        <w:bottom w:val="single" w:sz="4" w:space="0" w:color="BDA0C7" w:themeColor="accent6" w:themeTint="99"/>
        <w:right w:val="single" w:sz="4" w:space="0" w:color="BDA0C7" w:themeColor="accent6" w:themeTint="99"/>
        <w:insideH w:val="single" w:sz="4" w:space="0" w:color="BDA0C7" w:themeColor="accent6" w:themeTint="99"/>
        <w:insideV w:val="single" w:sz="4" w:space="0" w:color="BDA0C7" w:themeColor="accent6" w:themeTint="99"/>
      </w:tblBorders>
    </w:tblPr>
    <w:tblStylePr w:type="firstRow">
      <w:rPr>
        <w:b/>
        <w:bCs/>
        <w:color w:val="FFFFFF" w:themeColor="background1"/>
      </w:rPr>
      <w:tblPr/>
      <w:tcPr>
        <w:tcBorders>
          <w:top w:val="single" w:sz="4" w:space="0" w:color="9262A2" w:themeColor="accent6"/>
          <w:left w:val="single" w:sz="4" w:space="0" w:color="9262A2" w:themeColor="accent6"/>
          <w:bottom w:val="single" w:sz="4" w:space="0" w:color="9262A2" w:themeColor="accent6"/>
          <w:right w:val="single" w:sz="4" w:space="0" w:color="9262A2" w:themeColor="accent6"/>
          <w:insideH w:val="nil"/>
          <w:insideV w:val="nil"/>
        </w:tcBorders>
        <w:shd w:val="clear" w:color="auto" w:fill="9262A2" w:themeFill="accent6"/>
      </w:tcPr>
    </w:tblStylePr>
    <w:tblStylePr w:type="lastRow">
      <w:rPr>
        <w:b/>
        <w:bCs/>
      </w:rPr>
      <w:tblPr/>
      <w:tcPr>
        <w:tcBorders>
          <w:top w:val="double" w:sz="4" w:space="0" w:color="9262A2" w:themeColor="accent6"/>
        </w:tcBorders>
      </w:tc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Gittertabel5-mrk">
    <w:name w:val="Grid Table 5 Dark"/>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D3C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D3C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D3C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D3CF" w:themeFill="accent1"/>
      </w:tcPr>
    </w:tblStylePr>
    <w:tblStylePr w:type="band1Vert">
      <w:tblPr/>
      <w:tcPr>
        <w:shd w:val="clear" w:color="auto" w:fill="D1EDEB" w:themeFill="accent1" w:themeFillTint="66"/>
      </w:tcPr>
    </w:tblStylePr>
    <w:tblStylePr w:type="band1Horz">
      <w:tblPr/>
      <w:tcPr>
        <w:shd w:val="clear" w:color="auto" w:fill="D1EDEB" w:themeFill="accent1" w:themeFillTint="66"/>
      </w:tcPr>
    </w:tblStylePr>
  </w:style>
  <w:style w:type="table" w:styleId="Gittertabel5-mrk-farve2">
    <w:name w:val="Grid Table 5 Dark Accent 2"/>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64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64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64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649" w:themeFill="accent2"/>
      </w:tcPr>
    </w:tblStylePr>
    <w:tblStylePr w:type="band1Vert">
      <w:tblPr/>
      <w:tcPr>
        <w:shd w:val="clear" w:color="auto" w:fill="F9BAB5" w:themeFill="accent2" w:themeFillTint="66"/>
      </w:tcPr>
    </w:tblStylePr>
    <w:tblStylePr w:type="band1Horz">
      <w:tblPr/>
      <w:tcPr>
        <w:shd w:val="clear" w:color="auto" w:fill="F9BAB5" w:themeFill="accent2" w:themeFillTint="66"/>
      </w:tcPr>
    </w:tblStylePr>
  </w:style>
  <w:style w:type="table" w:styleId="Gittertabel5-mrk-farve3">
    <w:name w:val="Grid Table 5 Dark Accent 3"/>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D06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D06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D06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D065" w:themeFill="accent3"/>
      </w:tcPr>
    </w:tblStylePr>
    <w:tblStylePr w:type="band1Vert">
      <w:tblPr/>
      <w:tcPr>
        <w:shd w:val="clear" w:color="auto" w:fill="FBEBC1" w:themeFill="accent3" w:themeFillTint="66"/>
      </w:tcPr>
    </w:tblStylePr>
    <w:tblStylePr w:type="band1Horz">
      <w:tblPr/>
      <w:tcPr>
        <w:shd w:val="clear" w:color="auto" w:fill="FBEBC1" w:themeFill="accent3" w:themeFillTint="66"/>
      </w:tcPr>
    </w:tblStylePr>
  </w:style>
  <w:style w:type="table" w:styleId="Gittertabel5-mrk-farve4">
    <w:name w:val="Grid Table 5 Dark Accent 4"/>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866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866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866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866C" w:themeFill="accent4"/>
      </w:tcPr>
    </w:tblStylePr>
    <w:tblStylePr w:type="band1Vert">
      <w:tblPr/>
      <w:tcPr>
        <w:shd w:val="clear" w:color="auto" w:fill="FACEC4" w:themeFill="accent4" w:themeFillTint="66"/>
      </w:tcPr>
    </w:tblStylePr>
    <w:tblStylePr w:type="band1Horz">
      <w:tblPr/>
      <w:tcPr>
        <w:shd w:val="clear" w:color="auto" w:fill="FACEC4" w:themeFill="accent4" w:themeFillTint="66"/>
      </w:tcPr>
    </w:tblStylePr>
  </w:style>
  <w:style w:type="table" w:styleId="Gittertabel5-mrk-farve5">
    <w:name w:val="Grid Table 5 Dark Accent 5"/>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4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84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84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84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84B" w:themeFill="accent5"/>
      </w:tcPr>
    </w:tblStylePr>
    <w:tblStylePr w:type="band1Vert">
      <w:tblPr/>
      <w:tcPr>
        <w:shd w:val="clear" w:color="auto" w:fill="DDE9B7" w:themeFill="accent5" w:themeFillTint="66"/>
      </w:tcPr>
    </w:tblStylePr>
    <w:tblStylePr w:type="band1Horz">
      <w:tblPr/>
      <w:tcPr>
        <w:shd w:val="clear" w:color="auto" w:fill="DDE9B7" w:themeFill="accent5" w:themeFillTint="66"/>
      </w:tcPr>
    </w:tblStylePr>
  </w:style>
  <w:style w:type="table" w:styleId="Gittertabel5-mrk-farve6">
    <w:name w:val="Grid Table 5 Dark Accent 6"/>
    <w:basedOn w:val="Tabel-Normal"/>
    <w:uiPriority w:val="50"/>
    <w:rsid w:val="00B051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62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62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62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62A2" w:themeFill="accent6"/>
      </w:tcPr>
    </w:tblStylePr>
    <w:tblStylePr w:type="band1Vert">
      <w:tblPr/>
      <w:tcPr>
        <w:shd w:val="clear" w:color="auto" w:fill="D3C0D9" w:themeFill="accent6" w:themeFillTint="66"/>
      </w:tcPr>
    </w:tblStylePr>
    <w:tblStylePr w:type="band1Horz">
      <w:tblPr/>
      <w:tcPr>
        <w:shd w:val="clear" w:color="auto" w:fill="D3C0D9" w:themeFill="accent6" w:themeFillTint="66"/>
      </w:tcPr>
    </w:tblStylePr>
  </w:style>
  <w:style w:type="table" w:styleId="Gittertabel6-farverig">
    <w:name w:val="Grid Table 6 Colorful"/>
    <w:basedOn w:val="Tabel-Normal"/>
    <w:uiPriority w:val="51"/>
    <w:rsid w:val="00B0515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B0515E"/>
    <w:pPr>
      <w:spacing w:after="0"/>
    </w:pPr>
    <w:rPr>
      <w:color w:val="4EBAB3" w:themeColor="accent1" w:themeShade="BF"/>
    </w:rPr>
    <w:tblPr>
      <w:tblStyleRowBandSize w:val="1"/>
      <w:tblStyleColBandSize w:val="1"/>
      <w:tblBorders>
        <w:top w:val="single" w:sz="4" w:space="0" w:color="BBE4E2" w:themeColor="accent1" w:themeTint="99"/>
        <w:left w:val="single" w:sz="4" w:space="0" w:color="BBE4E2" w:themeColor="accent1" w:themeTint="99"/>
        <w:bottom w:val="single" w:sz="4" w:space="0" w:color="BBE4E2" w:themeColor="accent1" w:themeTint="99"/>
        <w:right w:val="single" w:sz="4" w:space="0" w:color="BBE4E2" w:themeColor="accent1" w:themeTint="99"/>
        <w:insideH w:val="single" w:sz="4" w:space="0" w:color="BBE4E2" w:themeColor="accent1" w:themeTint="99"/>
        <w:insideV w:val="single" w:sz="4" w:space="0" w:color="BBE4E2" w:themeColor="accent1" w:themeTint="99"/>
      </w:tblBorders>
    </w:tblPr>
    <w:tblStylePr w:type="firstRow">
      <w:rPr>
        <w:b/>
        <w:bCs/>
      </w:rPr>
      <w:tblPr/>
      <w:tcPr>
        <w:tcBorders>
          <w:bottom w:val="single" w:sz="12" w:space="0" w:color="BBE4E2" w:themeColor="accent1" w:themeTint="99"/>
        </w:tcBorders>
      </w:tcPr>
    </w:tblStylePr>
    <w:tblStylePr w:type="lastRow">
      <w:rPr>
        <w:b/>
        <w:bCs/>
      </w:rPr>
      <w:tblPr/>
      <w:tcPr>
        <w:tcBorders>
          <w:top w:val="double" w:sz="4" w:space="0" w:color="BBE4E2" w:themeColor="accent1" w:themeTint="99"/>
        </w:tcBorders>
      </w:tc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Gittertabel6-farverig-farve2">
    <w:name w:val="Grid Table 6 Colorful Accent 2"/>
    <w:basedOn w:val="Tabel-Normal"/>
    <w:uiPriority w:val="51"/>
    <w:rsid w:val="00B0515E"/>
    <w:pPr>
      <w:spacing w:after="0"/>
    </w:pPr>
    <w:rPr>
      <w:color w:val="DA1F10" w:themeColor="accent2" w:themeShade="BF"/>
    </w:rPr>
    <w:tblPr>
      <w:tblStyleRowBandSize w:val="1"/>
      <w:tblStyleColBandSize w:val="1"/>
      <w:tblBorders>
        <w:top w:val="single" w:sz="4" w:space="0" w:color="F69991" w:themeColor="accent2" w:themeTint="99"/>
        <w:left w:val="single" w:sz="4" w:space="0" w:color="F69991" w:themeColor="accent2" w:themeTint="99"/>
        <w:bottom w:val="single" w:sz="4" w:space="0" w:color="F69991" w:themeColor="accent2" w:themeTint="99"/>
        <w:right w:val="single" w:sz="4" w:space="0" w:color="F69991" w:themeColor="accent2" w:themeTint="99"/>
        <w:insideH w:val="single" w:sz="4" w:space="0" w:color="F69991" w:themeColor="accent2" w:themeTint="99"/>
        <w:insideV w:val="single" w:sz="4" w:space="0" w:color="F69991" w:themeColor="accent2" w:themeTint="99"/>
      </w:tblBorders>
    </w:tblPr>
    <w:tblStylePr w:type="firstRow">
      <w:rPr>
        <w:b/>
        <w:bCs/>
      </w:rPr>
      <w:tblPr/>
      <w:tcPr>
        <w:tcBorders>
          <w:bottom w:val="single" w:sz="12" w:space="0" w:color="F69991" w:themeColor="accent2" w:themeTint="99"/>
        </w:tcBorders>
      </w:tcPr>
    </w:tblStylePr>
    <w:tblStylePr w:type="lastRow">
      <w:rPr>
        <w:b/>
        <w:bCs/>
      </w:rPr>
      <w:tblPr/>
      <w:tcPr>
        <w:tcBorders>
          <w:top w:val="double" w:sz="4" w:space="0" w:color="F69991" w:themeColor="accent2" w:themeTint="99"/>
        </w:tcBorders>
      </w:tc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Gittertabel6-farverig-farve3">
    <w:name w:val="Grid Table 6 Colorful Accent 3"/>
    <w:basedOn w:val="Tabel-Normal"/>
    <w:uiPriority w:val="51"/>
    <w:rsid w:val="00B0515E"/>
    <w:pPr>
      <w:spacing w:after="0"/>
    </w:pPr>
    <w:rPr>
      <w:color w:val="F2B511" w:themeColor="accent3" w:themeShade="BF"/>
    </w:rPr>
    <w:tblPr>
      <w:tblStyleRowBandSize w:val="1"/>
      <w:tblStyleColBandSize w:val="1"/>
      <w:tblBorders>
        <w:top w:val="single" w:sz="4" w:space="0" w:color="FAE2A2" w:themeColor="accent3" w:themeTint="99"/>
        <w:left w:val="single" w:sz="4" w:space="0" w:color="FAE2A2" w:themeColor="accent3" w:themeTint="99"/>
        <w:bottom w:val="single" w:sz="4" w:space="0" w:color="FAE2A2" w:themeColor="accent3" w:themeTint="99"/>
        <w:right w:val="single" w:sz="4" w:space="0" w:color="FAE2A2" w:themeColor="accent3" w:themeTint="99"/>
        <w:insideH w:val="single" w:sz="4" w:space="0" w:color="FAE2A2" w:themeColor="accent3" w:themeTint="99"/>
        <w:insideV w:val="single" w:sz="4" w:space="0" w:color="FAE2A2" w:themeColor="accent3" w:themeTint="99"/>
      </w:tblBorders>
    </w:tblPr>
    <w:tblStylePr w:type="firstRow">
      <w:rPr>
        <w:b/>
        <w:bCs/>
      </w:rPr>
      <w:tblPr/>
      <w:tcPr>
        <w:tcBorders>
          <w:bottom w:val="single" w:sz="12" w:space="0" w:color="FAE2A2" w:themeColor="accent3" w:themeTint="99"/>
        </w:tcBorders>
      </w:tcPr>
    </w:tblStylePr>
    <w:tblStylePr w:type="lastRow">
      <w:rPr>
        <w:b/>
        <w:bCs/>
      </w:rPr>
      <w:tblPr/>
      <w:tcPr>
        <w:tcBorders>
          <w:top w:val="double" w:sz="4" w:space="0" w:color="FAE2A2" w:themeColor="accent3" w:themeTint="99"/>
        </w:tcBorders>
      </w:tc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Gittertabel6-farverig-farve4">
    <w:name w:val="Grid Table 6 Colorful Accent 4"/>
    <w:basedOn w:val="Tabel-Normal"/>
    <w:uiPriority w:val="51"/>
    <w:rsid w:val="00B0515E"/>
    <w:pPr>
      <w:spacing w:after="0"/>
    </w:pPr>
    <w:rPr>
      <w:color w:val="EC421A" w:themeColor="accent4" w:themeShade="BF"/>
    </w:rPr>
    <w:tblPr>
      <w:tblStyleRowBandSize w:val="1"/>
      <w:tblStyleColBandSize w:val="1"/>
      <w:tblBorders>
        <w:top w:val="single" w:sz="4" w:space="0" w:color="F7B6A6" w:themeColor="accent4" w:themeTint="99"/>
        <w:left w:val="single" w:sz="4" w:space="0" w:color="F7B6A6" w:themeColor="accent4" w:themeTint="99"/>
        <w:bottom w:val="single" w:sz="4" w:space="0" w:color="F7B6A6" w:themeColor="accent4" w:themeTint="99"/>
        <w:right w:val="single" w:sz="4" w:space="0" w:color="F7B6A6" w:themeColor="accent4" w:themeTint="99"/>
        <w:insideH w:val="single" w:sz="4" w:space="0" w:color="F7B6A6" w:themeColor="accent4" w:themeTint="99"/>
        <w:insideV w:val="single" w:sz="4" w:space="0" w:color="F7B6A6" w:themeColor="accent4" w:themeTint="99"/>
      </w:tblBorders>
    </w:tblPr>
    <w:tblStylePr w:type="firstRow">
      <w:rPr>
        <w:b/>
        <w:bCs/>
      </w:rPr>
      <w:tblPr/>
      <w:tcPr>
        <w:tcBorders>
          <w:bottom w:val="single" w:sz="12" w:space="0" w:color="F7B6A6" w:themeColor="accent4" w:themeTint="99"/>
        </w:tcBorders>
      </w:tcPr>
    </w:tblStylePr>
    <w:tblStylePr w:type="lastRow">
      <w:rPr>
        <w:b/>
        <w:bCs/>
      </w:rPr>
      <w:tblPr/>
      <w:tcPr>
        <w:tcBorders>
          <w:top w:val="double" w:sz="4" w:space="0" w:color="F7B6A6" w:themeColor="accent4" w:themeTint="99"/>
        </w:tcBorders>
      </w:tc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Gittertabel6-farverig-farve5">
    <w:name w:val="Grid Table 6 Colorful Accent 5"/>
    <w:basedOn w:val="Tabel-Normal"/>
    <w:uiPriority w:val="51"/>
    <w:rsid w:val="00B0515E"/>
    <w:pPr>
      <w:spacing w:after="0"/>
    </w:pPr>
    <w:rPr>
      <w:color w:val="839D30" w:themeColor="accent5" w:themeShade="BF"/>
    </w:rPr>
    <w:tblPr>
      <w:tblStyleRowBandSize w:val="1"/>
      <w:tblStyleColBandSize w:val="1"/>
      <w:tblBorders>
        <w:top w:val="single" w:sz="4" w:space="0" w:color="CCDE93" w:themeColor="accent5" w:themeTint="99"/>
        <w:left w:val="single" w:sz="4" w:space="0" w:color="CCDE93" w:themeColor="accent5" w:themeTint="99"/>
        <w:bottom w:val="single" w:sz="4" w:space="0" w:color="CCDE93" w:themeColor="accent5" w:themeTint="99"/>
        <w:right w:val="single" w:sz="4" w:space="0" w:color="CCDE93" w:themeColor="accent5" w:themeTint="99"/>
        <w:insideH w:val="single" w:sz="4" w:space="0" w:color="CCDE93" w:themeColor="accent5" w:themeTint="99"/>
        <w:insideV w:val="single" w:sz="4" w:space="0" w:color="CCDE93" w:themeColor="accent5" w:themeTint="99"/>
      </w:tblBorders>
    </w:tblPr>
    <w:tblStylePr w:type="firstRow">
      <w:rPr>
        <w:b/>
        <w:bCs/>
      </w:rPr>
      <w:tblPr/>
      <w:tcPr>
        <w:tcBorders>
          <w:bottom w:val="single" w:sz="12" w:space="0" w:color="CCDE93" w:themeColor="accent5" w:themeTint="99"/>
        </w:tcBorders>
      </w:tcPr>
    </w:tblStylePr>
    <w:tblStylePr w:type="lastRow">
      <w:rPr>
        <w:b/>
        <w:bCs/>
      </w:rPr>
      <w:tblPr/>
      <w:tcPr>
        <w:tcBorders>
          <w:top w:val="double" w:sz="4" w:space="0" w:color="CCDE93" w:themeColor="accent5" w:themeTint="99"/>
        </w:tcBorders>
      </w:tc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Gittertabel6-farverig-farve6">
    <w:name w:val="Grid Table 6 Colorful Accent 6"/>
    <w:basedOn w:val="Tabel-Normal"/>
    <w:uiPriority w:val="51"/>
    <w:rsid w:val="00B0515E"/>
    <w:pPr>
      <w:spacing w:after="0"/>
    </w:pPr>
    <w:rPr>
      <w:color w:val="6D487A" w:themeColor="accent6" w:themeShade="BF"/>
    </w:rPr>
    <w:tblPr>
      <w:tblStyleRowBandSize w:val="1"/>
      <w:tblStyleColBandSize w:val="1"/>
      <w:tblBorders>
        <w:top w:val="single" w:sz="4" w:space="0" w:color="BDA0C7" w:themeColor="accent6" w:themeTint="99"/>
        <w:left w:val="single" w:sz="4" w:space="0" w:color="BDA0C7" w:themeColor="accent6" w:themeTint="99"/>
        <w:bottom w:val="single" w:sz="4" w:space="0" w:color="BDA0C7" w:themeColor="accent6" w:themeTint="99"/>
        <w:right w:val="single" w:sz="4" w:space="0" w:color="BDA0C7" w:themeColor="accent6" w:themeTint="99"/>
        <w:insideH w:val="single" w:sz="4" w:space="0" w:color="BDA0C7" w:themeColor="accent6" w:themeTint="99"/>
        <w:insideV w:val="single" w:sz="4" w:space="0" w:color="BDA0C7" w:themeColor="accent6" w:themeTint="99"/>
      </w:tblBorders>
    </w:tblPr>
    <w:tblStylePr w:type="firstRow">
      <w:rPr>
        <w:b/>
        <w:bCs/>
      </w:rPr>
      <w:tblPr/>
      <w:tcPr>
        <w:tcBorders>
          <w:bottom w:val="single" w:sz="12" w:space="0" w:color="BDA0C7" w:themeColor="accent6" w:themeTint="99"/>
        </w:tcBorders>
      </w:tcPr>
    </w:tblStylePr>
    <w:tblStylePr w:type="lastRow">
      <w:rPr>
        <w:b/>
        <w:bCs/>
      </w:rPr>
      <w:tblPr/>
      <w:tcPr>
        <w:tcBorders>
          <w:top w:val="double" w:sz="4" w:space="0" w:color="BDA0C7" w:themeColor="accent6" w:themeTint="99"/>
        </w:tcBorders>
      </w:tc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Gittertabel7-farverig">
    <w:name w:val="Grid Table 7 Colorful"/>
    <w:basedOn w:val="Tabel-Normal"/>
    <w:uiPriority w:val="52"/>
    <w:rsid w:val="00B0515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B0515E"/>
    <w:pPr>
      <w:spacing w:after="0"/>
    </w:pPr>
    <w:rPr>
      <w:color w:val="4EBAB3" w:themeColor="accent1" w:themeShade="BF"/>
    </w:rPr>
    <w:tblPr>
      <w:tblStyleRowBandSize w:val="1"/>
      <w:tblStyleColBandSize w:val="1"/>
      <w:tblBorders>
        <w:top w:val="single" w:sz="4" w:space="0" w:color="BBE4E2" w:themeColor="accent1" w:themeTint="99"/>
        <w:left w:val="single" w:sz="4" w:space="0" w:color="BBE4E2" w:themeColor="accent1" w:themeTint="99"/>
        <w:bottom w:val="single" w:sz="4" w:space="0" w:color="BBE4E2" w:themeColor="accent1" w:themeTint="99"/>
        <w:right w:val="single" w:sz="4" w:space="0" w:color="BBE4E2" w:themeColor="accent1" w:themeTint="99"/>
        <w:insideH w:val="single" w:sz="4" w:space="0" w:color="BBE4E2" w:themeColor="accent1" w:themeTint="99"/>
        <w:insideV w:val="single" w:sz="4" w:space="0" w:color="BBE4E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F5" w:themeFill="accent1" w:themeFillTint="33"/>
      </w:tcPr>
    </w:tblStylePr>
    <w:tblStylePr w:type="band1Horz">
      <w:tblPr/>
      <w:tcPr>
        <w:shd w:val="clear" w:color="auto" w:fill="E8F6F5" w:themeFill="accent1" w:themeFillTint="33"/>
      </w:tcPr>
    </w:tblStylePr>
    <w:tblStylePr w:type="neCell">
      <w:tblPr/>
      <w:tcPr>
        <w:tcBorders>
          <w:bottom w:val="single" w:sz="4" w:space="0" w:color="BBE4E2" w:themeColor="accent1" w:themeTint="99"/>
        </w:tcBorders>
      </w:tcPr>
    </w:tblStylePr>
    <w:tblStylePr w:type="nwCell">
      <w:tblPr/>
      <w:tcPr>
        <w:tcBorders>
          <w:bottom w:val="single" w:sz="4" w:space="0" w:color="BBE4E2" w:themeColor="accent1" w:themeTint="99"/>
        </w:tcBorders>
      </w:tcPr>
    </w:tblStylePr>
    <w:tblStylePr w:type="seCell">
      <w:tblPr/>
      <w:tcPr>
        <w:tcBorders>
          <w:top w:val="single" w:sz="4" w:space="0" w:color="BBE4E2" w:themeColor="accent1" w:themeTint="99"/>
        </w:tcBorders>
      </w:tcPr>
    </w:tblStylePr>
    <w:tblStylePr w:type="swCell">
      <w:tblPr/>
      <w:tcPr>
        <w:tcBorders>
          <w:top w:val="single" w:sz="4" w:space="0" w:color="BBE4E2" w:themeColor="accent1" w:themeTint="99"/>
        </w:tcBorders>
      </w:tcPr>
    </w:tblStylePr>
  </w:style>
  <w:style w:type="table" w:styleId="Gittertabel7-farverig-farve2">
    <w:name w:val="Grid Table 7 Colorful Accent 2"/>
    <w:basedOn w:val="Tabel-Normal"/>
    <w:uiPriority w:val="52"/>
    <w:rsid w:val="00B0515E"/>
    <w:pPr>
      <w:spacing w:after="0"/>
    </w:pPr>
    <w:rPr>
      <w:color w:val="DA1F10" w:themeColor="accent2" w:themeShade="BF"/>
    </w:rPr>
    <w:tblPr>
      <w:tblStyleRowBandSize w:val="1"/>
      <w:tblStyleColBandSize w:val="1"/>
      <w:tblBorders>
        <w:top w:val="single" w:sz="4" w:space="0" w:color="F69991" w:themeColor="accent2" w:themeTint="99"/>
        <w:left w:val="single" w:sz="4" w:space="0" w:color="F69991" w:themeColor="accent2" w:themeTint="99"/>
        <w:bottom w:val="single" w:sz="4" w:space="0" w:color="F69991" w:themeColor="accent2" w:themeTint="99"/>
        <w:right w:val="single" w:sz="4" w:space="0" w:color="F69991" w:themeColor="accent2" w:themeTint="99"/>
        <w:insideH w:val="single" w:sz="4" w:space="0" w:color="F69991" w:themeColor="accent2" w:themeTint="99"/>
        <w:insideV w:val="single" w:sz="4" w:space="0" w:color="F69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CDA" w:themeFill="accent2" w:themeFillTint="33"/>
      </w:tcPr>
    </w:tblStylePr>
    <w:tblStylePr w:type="band1Horz">
      <w:tblPr/>
      <w:tcPr>
        <w:shd w:val="clear" w:color="auto" w:fill="FCDCDA" w:themeFill="accent2" w:themeFillTint="33"/>
      </w:tcPr>
    </w:tblStylePr>
    <w:tblStylePr w:type="neCell">
      <w:tblPr/>
      <w:tcPr>
        <w:tcBorders>
          <w:bottom w:val="single" w:sz="4" w:space="0" w:color="F69991" w:themeColor="accent2" w:themeTint="99"/>
        </w:tcBorders>
      </w:tcPr>
    </w:tblStylePr>
    <w:tblStylePr w:type="nwCell">
      <w:tblPr/>
      <w:tcPr>
        <w:tcBorders>
          <w:bottom w:val="single" w:sz="4" w:space="0" w:color="F69991" w:themeColor="accent2" w:themeTint="99"/>
        </w:tcBorders>
      </w:tcPr>
    </w:tblStylePr>
    <w:tblStylePr w:type="seCell">
      <w:tblPr/>
      <w:tcPr>
        <w:tcBorders>
          <w:top w:val="single" w:sz="4" w:space="0" w:color="F69991" w:themeColor="accent2" w:themeTint="99"/>
        </w:tcBorders>
      </w:tcPr>
    </w:tblStylePr>
    <w:tblStylePr w:type="swCell">
      <w:tblPr/>
      <w:tcPr>
        <w:tcBorders>
          <w:top w:val="single" w:sz="4" w:space="0" w:color="F69991" w:themeColor="accent2" w:themeTint="99"/>
        </w:tcBorders>
      </w:tcPr>
    </w:tblStylePr>
  </w:style>
  <w:style w:type="table" w:styleId="Gittertabel7-farverig-farve3">
    <w:name w:val="Grid Table 7 Colorful Accent 3"/>
    <w:basedOn w:val="Tabel-Normal"/>
    <w:uiPriority w:val="52"/>
    <w:rsid w:val="00B0515E"/>
    <w:pPr>
      <w:spacing w:after="0"/>
    </w:pPr>
    <w:rPr>
      <w:color w:val="F2B511" w:themeColor="accent3" w:themeShade="BF"/>
    </w:rPr>
    <w:tblPr>
      <w:tblStyleRowBandSize w:val="1"/>
      <w:tblStyleColBandSize w:val="1"/>
      <w:tblBorders>
        <w:top w:val="single" w:sz="4" w:space="0" w:color="FAE2A2" w:themeColor="accent3" w:themeTint="99"/>
        <w:left w:val="single" w:sz="4" w:space="0" w:color="FAE2A2" w:themeColor="accent3" w:themeTint="99"/>
        <w:bottom w:val="single" w:sz="4" w:space="0" w:color="FAE2A2" w:themeColor="accent3" w:themeTint="99"/>
        <w:right w:val="single" w:sz="4" w:space="0" w:color="FAE2A2" w:themeColor="accent3" w:themeTint="99"/>
        <w:insideH w:val="single" w:sz="4" w:space="0" w:color="FAE2A2" w:themeColor="accent3" w:themeTint="99"/>
        <w:insideV w:val="single" w:sz="4" w:space="0" w:color="FAE2A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F" w:themeFill="accent3" w:themeFillTint="33"/>
      </w:tcPr>
    </w:tblStylePr>
    <w:tblStylePr w:type="band1Horz">
      <w:tblPr/>
      <w:tcPr>
        <w:shd w:val="clear" w:color="auto" w:fill="FDF5DF" w:themeFill="accent3" w:themeFillTint="33"/>
      </w:tcPr>
    </w:tblStylePr>
    <w:tblStylePr w:type="neCell">
      <w:tblPr/>
      <w:tcPr>
        <w:tcBorders>
          <w:bottom w:val="single" w:sz="4" w:space="0" w:color="FAE2A2" w:themeColor="accent3" w:themeTint="99"/>
        </w:tcBorders>
      </w:tcPr>
    </w:tblStylePr>
    <w:tblStylePr w:type="nwCell">
      <w:tblPr/>
      <w:tcPr>
        <w:tcBorders>
          <w:bottom w:val="single" w:sz="4" w:space="0" w:color="FAE2A2" w:themeColor="accent3" w:themeTint="99"/>
        </w:tcBorders>
      </w:tcPr>
    </w:tblStylePr>
    <w:tblStylePr w:type="seCell">
      <w:tblPr/>
      <w:tcPr>
        <w:tcBorders>
          <w:top w:val="single" w:sz="4" w:space="0" w:color="FAE2A2" w:themeColor="accent3" w:themeTint="99"/>
        </w:tcBorders>
      </w:tcPr>
    </w:tblStylePr>
    <w:tblStylePr w:type="swCell">
      <w:tblPr/>
      <w:tcPr>
        <w:tcBorders>
          <w:top w:val="single" w:sz="4" w:space="0" w:color="FAE2A2" w:themeColor="accent3" w:themeTint="99"/>
        </w:tcBorders>
      </w:tcPr>
    </w:tblStylePr>
  </w:style>
  <w:style w:type="table" w:styleId="Gittertabel7-farverig-farve4">
    <w:name w:val="Grid Table 7 Colorful Accent 4"/>
    <w:basedOn w:val="Tabel-Normal"/>
    <w:uiPriority w:val="52"/>
    <w:rsid w:val="00B0515E"/>
    <w:pPr>
      <w:spacing w:after="0"/>
    </w:pPr>
    <w:rPr>
      <w:color w:val="EC421A" w:themeColor="accent4" w:themeShade="BF"/>
    </w:rPr>
    <w:tblPr>
      <w:tblStyleRowBandSize w:val="1"/>
      <w:tblStyleColBandSize w:val="1"/>
      <w:tblBorders>
        <w:top w:val="single" w:sz="4" w:space="0" w:color="F7B6A6" w:themeColor="accent4" w:themeTint="99"/>
        <w:left w:val="single" w:sz="4" w:space="0" w:color="F7B6A6" w:themeColor="accent4" w:themeTint="99"/>
        <w:bottom w:val="single" w:sz="4" w:space="0" w:color="F7B6A6" w:themeColor="accent4" w:themeTint="99"/>
        <w:right w:val="single" w:sz="4" w:space="0" w:color="F7B6A6" w:themeColor="accent4" w:themeTint="99"/>
        <w:insideH w:val="single" w:sz="4" w:space="0" w:color="F7B6A6" w:themeColor="accent4" w:themeTint="99"/>
        <w:insideV w:val="single" w:sz="4" w:space="0" w:color="F7B6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E1" w:themeFill="accent4" w:themeFillTint="33"/>
      </w:tcPr>
    </w:tblStylePr>
    <w:tblStylePr w:type="band1Horz">
      <w:tblPr/>
      <w:tcPr>
        <w:shd w:val="clear" w:color="auto" w:fill="FCE6E1" w:themeFill="accent4" w:themeFillTint="33"/>
      </w:tcPr>
    </w:tblStylePr>
    <w:tblStylePr w:type="neCell">
      <w:tblPr/>
      <w:tcPr>
        <w:tcBorders>
          <w:bottom w:val="single" w:sz="4" w:space="0" w:color="F7B6A6" w:themeColor="accent4" w:themeTint="99"/>
        </w:tcBorders>
      </w:tcPr>
    </w:tblStylePr>
    <w:tblStylePr w:type="nwCell">
      <w:tblPr/>
      <w:tcPr>
        <w:tcBorders>
          <w:bottom w:val="single" w:sz="4" w:space="0" w:color="F7B6A6" w:themeColor="accent4" w:themeTint="99"/>
        </w:tcBorders>
      </w:tcPr>
    </w:tblStylePr>
    <w:tblStylePr w:type="seCell">
      <w:tblPr/>
      <w:tcPr>
        <w:tcBorders>
          <w:top w:val="single" w:sz="4" w:space="0" w:color="F7B6A6" w:themeColor="accent4" w:themeTint="99"/>
        </w:tcBorders>
      </w:tcPr>
    </w:tblStylePr>
    <w:tblStylePr w:type="swCell">
      <w:tblPr/>
      <w:tcPr>
        <w:tcBorders>
          <w:top w:val="single" w:sz="4" w:space="0" w:color="F7B6A6" w:themeColor="accent4" w:themeTint="99"/>
        </w:tcBorders>
      </w:tcPr>
    </w:tblStylePr>
  </w:style>
  <w:style w:type="table" w:styleId="Gittertabel7-farverig-farve5">
    <w:name w:val="Grid Table 7 Colorful Accent 5"/>
    <w:basedOn w:val="Tabel-Normal"/>
    <w:uiPriority w:val="52"/>
    <w:rsid w:val="00B0515E"/>
    <w:pPr>
      <w:spacing w:after="0"/>
    </w:pPr>
    <w:rPr>
      <w:color w:val="839D30" w:themeColor="accent5" w:themeShade="BF"/>
    </w:rPr>
    <w:tblPr>
      <w:tblStyleRowBandSize w:val="1"/>
      <w:tblStyleColBandSize w:val="1"/>
      <w:tblBorders>
        <w:top w:val="single" w:sz="4" w:space="0" w:color="CCDE93" w:themeColor="accent5" w:themeTint="99"/>
        <w:left w:val="single" w:sz="4" w:space="0" w:color="CCDE93" w:themeColor="accent5" w:themeTint="99"/>
        <w:bottom w:val="single" w:sz="4" w:space="0" w:color="CCDE93" w:themeColor="accent5" w:themeTint="99"/>
        <w:right w:val="single" w:sz="4" w:space="0" w:color="CCDE93" w:themeColor="accent5" w:themeTint="99"/>
        <w:insideH w:val="single" w:sz="4" w:space="0" w:color="CCDE93" w:themeColor="accent5" w:themeTint="99"/>
        <w:insideV w:val="single" w:sz="4" w:space="0" w:color="C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4DB" w:themeFill="accent5" w:themeFillTint="33"/>
      </w:tcPr>
    </w:tblStylePr>
    <w:tblStylePr w:type="band1Horz">
      <w:tblPr/>
      <w:tcPr>
        <w:shd w:val="clear" w:color="auto" w:fill="EEF4DB" w:themeFill="accent5" w:themeFillTint="33"/>
      </w:tcPr>
    </w:tblStylePr>
    <w:tblStylePr w:type="neCell">
      <w:tblPr/>
      <w:tcPr>
        <w:tcBorders>
          <w:bottom w:val="single" w:sz="4" w:space="0" w:color="CCDE93" w:themeColor="accent5" w:themeTint="99"/>
        </w:tcBorders>
      </w:tcPr>
    </w:tblStylePr>
    <w:tblStylePr w:type="nwCell">
      <w:tblPr/>
      <w:tcPr>
        <w:tcBorders>
          <w:bottom w:val="single" w:sz="4" w:space="0" w:color="CCDE93" w:themeColor="accent5" w:themeTint="99"/>
        </w:tcBorders>
      </w:tcPr>
    </w:tblStylePr>
    <w:tblStylePr w:type="seCell">
      <w:tblPr/>
      <w:tcPr>
        <w:tcBorders>
          <w:top w:val="single" w:sz="4" w:space="0" w:color="CCDE93" w:themeColor="accent5" w:themeTint="99"/>
        </w:tcBorders>
      </w:tcPr>
    </w:tblStylePr>
    <w:tblStylePr w:type="swCell">
      <w:tblPr/>
      <w:tcPr>
        <w:tcBorders>
          <w:top w:val="single" w:sz="4" w:space="0" w:color="CCDE93" w:themeColor="accent5" w:themeTint="99"/>
        </w:tcBorders>
      </w:tcPr>
    </w:tblStylePr>
  </w:style>
  <w:style w:type="table" w:styleId="Gittertabel7-farverig-farve6">
    <w:name w:val="Grid Table 7 Colorful Accent 6"/>
    <w:basedOn w:val="Tabel-Normal"/>
    <w:uiPriority w:val="52"/>
    <w:rsid w:val="00B0515E"/>
    <w:pPr>
      <w:spacing w:after="0"/>
    </w:pPr>
    <w:rPr>
      <w:color w:val="6D487A" w:themeColor="accent6" w:themeShade="BF"/>
    </w:rPr>
    <w:tblPr>
      <w:tblStyleRowBandSize w:val="1"/>
      <w:tblStyleColBandSize w:val="1"/>
      <w:tblBorders>
        <w:top w:val="single" w:sz="4" w:space="0" w:color="BDA0C7" w:themeColor="accent6" w:themeTint="99"/>
        <w:left w:val="single" w:sz="4" w:space="0" w:color="BDA0C7" w:themeColor="accent6" w:themeTint="99"/>
        <w:bottom w:val="single" w:sz="4" w:space="0" w:color="BDA0C7" w:themeColor="accent6" w:themeTint="99"/>
        <w:right w:val="single" w:sz="4" w:space="0" w:color="BDA0C7" w:themeColor="accent6" w:themeTint="99"/>
        <w:insideH w:val="single" w:sz="4" w:space="0" w:color="BDA0C7" w:themeColor="accent6" w:themeTint="99"/>
        <w:insideV w:val="single" w:sz="4" w:space="0" w:color="BDA0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EC" w:themeFill="accent6" w:themeFillTint="33"/>
      </w:tcPr>
    </w:tblStylePr>
    <w:tblStylePr w:type="band1Horz">
      <w:tblPr/>
      <w:tcPr>
        <w:shd w:val="clear" w:color="auto" w:fill="E9DFEC" w:themeFill="accent6" w:themeFillTint="33"/>
      </w:tcPr>
    </w:tblStylePr>
    <w:tblStylePr w:type="neCell">
      <w:tblPr/>
      <w:tcPr>
        <w:tcBorders>
          <w:bottom w:val="single" w:sz="4" w:space="0" w:color="BDA0C7" w:themeColor="accent6" w:themeTint="99"/>
        </w:tcBorders>
      </w:tcPr>
    </w:tblStylePr>
    <w:tblStylePr w:type="nwCell">
      <w:tblPr/>
      <w:tcPr>
        <w:tcBorders>
          <w:bottom w:val="single" w:sz="4" w:space="0" w:color="BDA0C7" w:themeColor="accent6" w:themeTint="99"/>
        </w:tcBorders>
      </w:tcPr>
    </w:tblStylePr>
    <w:tblStylePr w:type="seCell">
      <w:tblPr/>
      <w:tcPr>
        <w:tcBorders>
          <w:top w:val="single" w:sz="4" w:space="0" w:color="BDA0C7" w:themeColor="accent6" w:themeTint="99"/>
        </w:tcBorders>
      </w:tcPr>
    </w:tblStylePr>
    <w:tblStylePr w:type="swCell">
      <w:tblPr/>
      <w:tcPr>
        <w:tcBorders>
          <w:top w:val="single" w:sz="4" w:space="0" w:color="BDA0C7" w:themeColor="accent6" w:themeTint="99"/>
        </w:tcBorders>
      </w:tcPr>
    </w:tblStylePr>
  </w:style>
  <w:style w:type="character" w:styleId="Hashtag">
    <w:name w:val="Hashtag"/>
    <w:basedOn w:val="Standardskrifttypeiafsnit"/>
    <w:uiPriority w:val="99"/>
    <w:semiHidden/>
    <w:unhideWhenUsed/>
    <w:rsid w:val="00B0515E"/>
    <w:rPr>
      <w:rFonts w:ascii="Century Gothic" w:hAnsi="Century Gothic"/>
      <w:color w:val="2B579A"/>
      <w:shd w:val="clear" w:color="auto" w:fill="E6E6E6"/>
    </w:rPr>
  </w:style>
  <w:style w:type="character" w:customStyle="1" w:styleId="Overskrift3Tegn">
    <w:name w:val="Overskrift 3 Tegn"/>
    <w:basedOn w:val="Standardskrifttypeiafsnit"/>
    <w:link w:val="Overskrift3"/>
    <w:uiPriority w:val="9"/>
    <w:semiHidden/>
    <w:rsid w:val="00B0515E"/>
    <w:rPr>
      <w:rFonts w:ascii="Century Gothic" w:eastAsiaTheme="majorEastAsia" w:hAnsi="Century Gothic" w:cstheme="majorBidi"/>
      <w:color w:val="215551" w:themeColor="background2" w:themeShade="40"/>
      <w:sz w:val="24"/>
      <w:szCs w:val="24"/>
      <w:lang w:val="en-US"/>
    </w:rPr>
  </w:style>
  <w:style w:type="character" w:customStyle="1" w:styleId="Overskrift4Tegn">
    <w:name w:val="Overskrift 4 Tegn"/>
    <w:basedOn w:val="Standardskrifttypeiafsnit"/>
    <w:link w:val="Overskrift4"/>
    <w:uiPriority w:val="9"/>
    <w:semiHidden/>
    <w:rsid w:val="00B0515E"/>
    <w:rPr>
      <w:rFonts w:ascii="Century Gothic" w:eastAsiaTheme="majorEastAsia" w:hAnsi="Century Gothic" w:cstheme="majorBidi"/>
      <w:i/>
      <w:iCs/>
      <w:color w:val="215551" w:themeColor="background2" w:themeShade="40"/>
      <w:lang w:val="en-US"/>
    </w:rPr>
  </w:style>
  <w:style w:type="character" w:customStyle="1" w:styleId="Overskrift5Tegn">
    <w:name w:val="Overskrift 5 Tegn"/>
    <w:basedOn w:val="Standardskrifttypeiafsnit"/>
    <w:link w:val="Overskrift5"/>
    <w:uiPriority w:val="9"/>
    <w:semiHidden/>
    <w:rsid w:val="00B0515E"/>
    <w:rPr>
      <w:rFonts w:ascii="Century Gothic" w:eastAsiaTheme="majorEastAsia" w:hAnsi="Century Gothic" w:cstheme="majorBidi"/>
      <w:color w:val="215551" w:themeColor="background2" w:themeShade="40"/>
      <w:lang w:val="en-US"/>
    </w:rPr>
  </w:style>
  <w:style w:type="character" w:customStyle="1" w:styleId="Overskrift6Tegn">
    <w:name w:val="Overskrift 6 Tegn"/>
    <w:basedOn w:val="Standardskrifttypeiafsnit"/>
    <w:link w:val="Overskrift6"/>
    <w:uiPriority w:val="9"/>
    <w:semiHidden/>
    <w:rsid w:val="00B0515E"/>
    <w:rPr>
      <w:rFonts w:ascii="Century Gothic" w:eastAsiaTheme="majorEastAsia" w:hAnsi="Century Gothic" w:cstheme="majorBidi"/>
      <w:color w:val="215551" w:themeColor="background2" w:themeShade="40"/>
      <w:lang w:val="en-US"/>
    </w:rPr>
  </w:style>
  <w:style w:type="character" w:customStyle="1" w:styleId="Overskrift7Tegn">
    <w:name w:val="Overskrift 7 Tegn"/>
    <w:basedOn w:val="Standardskrifttypeiafsnit"/>
    <w:link w:val="Overskrift7"/>
    <w:uiPriority w:val="9"/>
    <w:semiHidden/>
    <w:rsid w:val="00B0515E"/>
    <w:rPr>
      <w:rFonts w:ascii="Century Gothic" w:eastAsiaTheme="majorEastAsia" w:hAnsi="Century Gothic" w:cstheme="majorBidi"/>
      <w:i/>
      <w:iCs/>
      <w:color w:val="215551" w:themeColor="background2" w:themeShade="40"/>
      <w:lang w:val="en-US"/>
    </w:rPr>
  </w:style>
  <w:style w:type="character" w:customStyle="1" w:styleId="Overskrift8Tegn">
    <w:name w:val="Overskrift 8 Tegn"/>
    <w:basedOn w:val="Standardskrifttypeiafsnit"/>
    <w:link w:val="Overskrift8"/>
    <w:uiPriority w:val="9"/>
    <w:semiHidden/>
    <w:rsid w:val="00B0515E"/>
    <w:rPr>
      <w:rFonts w:ascii="Century Gothic" w:eastAsiaTheme="majorEastAsia" w:hAnsi="Century Gothic" w:cstheme="majorBidi"/>
      <w:color w:val="272727" w:themeColor="text1" w:themeTint="D8"/>
      <w:sz w:val="22"/>
      <w:szCs w:val="21"/>
      <w:lang w:val="en-US"/>
    </w:rPr>
  </w:style>
  <w:style w:type="character" w:customStyle="1" w:styleId="Overskrift9Tegn">
    <w:name w:val="Overskrift 9 Tegn"/>
    <w:basedOn w:val="Standardskrifttypeiafsnit"/>
    <w:link w:val="Overskrift9"/>
    <w:uiPriority w:val="9"/>
    <w:semiHidden/>
    <w:rsid w:val="00B0515E"/>
    <w:rPr>
      <w:rFonts w:ascii="Century Gothic" w:eastAsiaTheme="majorEastAsia" w:hAnsi="Century Gothic" w:cstheme="majorBidi"/>
      <w:i/>
      <w:iCs/>
      <w:color w:val="272727" w:themeColor="text1" w:themeTint="D8"/>
      <w:sz w:val="22"/>
      <w:szCs w:val="21"/>
      <w:lang w:val="en-US"/>
    </w:rPr>
  </w:style>
  <w:style w:type="character" w:styleId="HTML-akronym">
    <w:name w:val="HTML Acronym"/>
    <w:basedOn w:val="Standardskrifttypeiafsnit"/>
    <w:uiPriority w:val="99"/>
    <w:semiHidden/>
    <w:unhideWhenUsed/>
    <w:rsid w:val="00B0515E"/>
    <w:rPr>
      <w:rFonts w:ascii="Century Gothic" w:hAnsi="Century Gothic"/>
    </w:rPr>
  </w:style>
  <w:style w:type="paragraph" w:styleId="HTML-adresse">
    <w:name w:val="HTML Address"/>
    <w:basedOn w:val="Normal"/>
    <w:link w:val="HTML-adresseTegn"/>
    <w:uiPriority w:val="99"/>
    <w:semiHidden/>
    <w:unhideWhenUsed/>
    <w:rsid w:val="00B0515E"/>
    <w:pPr>
      <w:spacing w:after="0"/>
    </w:pPr>
    <w:rPr>
      <w:i/>
      <w:iCs/>
    </w:rPr>
  </w:style>
  <w:style w:type="character" w:customStyle="1" w:styleId="HTML-adresseTegn">
    <w:name w:val="HTML-adresse Tegn"/>
    <w:basedOn w:val="Standardskrifttypeiafsnit"/>
    <w:link w:val="HTML-adresse"/>
    <w:uiPriority w:val="99"/>
    <w:semiHidden/>
    <w:rsid w:val="00B0515E"/>
    <w:rPr>
      <w:rFonts w:ascii="Century Gothic" w:hAnsi="Century Gothic"/>
      <w:i/>
      <w:iCs/>
      <w:lang w:val="en-US"/>
    </w:rPr>
  </w:style>
  <w:style w:type="character" w:styleId="HTML-citat">
    <w:name w:val="HTML Cite"/>
    <w:basedOn w:val="Standardskrifttypeiafsnit"/>
    <w:uiPriority w:val="99"/>
    <w:semiHidden/>
    <w:unhideWhenUsed/>
    <w:rsid w:val="00B0515E"/>
    <w:rPr>
      <w:rFonts w:ascii="Century Gothic" w:hAnsi="Century Gothic"/>
      <w:i/>
      <w:iCs/>
    </w:rPr>
  </w:style>
  <w:style w:type="character" w:styleId="HTML-kode">
    <w:name w:val="HTML Code"/>
    <w:basedOn w:val="Standardskrifttypeiafsnit"/>
    <w:uiPriority w:val="99"/>
    <w:semiHidden/>
    <w:unhideWhenUsed/>
    <w:rsid w:val="00B0515E"/>
    <w:rPr>
      <w:rFonts w:ascii="Consolas" w:hAnsi="Consolas"/>
      <w:sz w:val="22"/>
      <w:szCs w:val="20"/>
    </w:rPr>
  </w:style>
  <w:style w:type="character" w:styleId="HTML-definition">
    <w:name w:val="HTML Definition"/>
    <w:basedOn w:val="Standardskrifttypeiafsnit"/>
    <w:uiPriority w:val="99"/>
    <w:semiHidden/>
    <w:unhideWhenUsed/>
    <w:rsid w:val="00B0515E"/>
    <w:rPr>
      <w:rFonts w:ascii="Century Gothic" w:hAnsi="Century Gothic"/>
      <w:i/>
      <w:iCs/>
    </w:rPr>
  </w:style>
  <w:style w:type="character" w:styleId="HTML-tastatur">
    <w:name w:val="HTML Keyboard"/>
    <w:basedOn w:val="Standardskrifttypeiafsnit"/>
    <w:uiPriority w:val="99"/>
    <w:semiHidden/>
    <w:unhideWhenUsed/>
    <w:rsid w:val="00B0515E"/>
    <w:rPr>
      <w:rFonts w:ascii="Consolas" w:hAnsi="Consolas"/>
      <w:sz w:val="22"/>
      <w:szCs w:val="20"/>
    </w:rPr>
  </w:style>
  <w:style w:type="paragraph" w:styleId="FormateretHTML">
    <w:name w:val="HTML Preformatted"/>
    <w:basedOn w:val="Normal"/>
    <w:link w:val="FormateretHTMLTegn"/>
    <w:uiPriority w:val="99"/>
    <w:semiHidden/>
    <w:unhideWhenUsed/>
    <w:rsid w:val="00B0515E"/>
    <w:pPr>
      <w:spacing w:after="0"/>
    </w:pPr>
    <w:rPr>
      <w:rFonts w:ascii="Consolas" w:hAnsi="Consolas"/>
      <w:sz w:val="22"/>
      <w:szCs w:val="20"/>
    </w:rPr>
  </w:style>
  <w:style w:type="character" w:customStyle="1" w:styleId="FormateretHTMLTegn">
    <w:name w:val="Formateret HTML Tegn"/>
    <w:basedOn w:val="Standardskrifttypeiafsnit"/>
    <w:link w:val="FormateretHTML"/>
    <w:uiPriority w:val="99"/>
    <w:semiHidden/>
    <w:rsid w:val="00B0515E"/>
    <w:rPr>
      <w:rFonts w:ascii="Consolas" w:hAnsi="Consolas"/>
      <w:sz w:val="22"/>
      <w:szCs w:val="20"/>
      <w:lang w:val="en-US"/>
    </w:rPr>
  </w:style>
  <w:style w:type="character" w:styleId="HTML-eksempel">
    <w:name w:val="HTML Sample"/>
    <w:basedOn w:val="Standardskrifttypeiafsnit"/>
    <w:uiPriority w:val="99"/>
    <w:semiHidden/>
    <w:unhideWhenUsed/>
    <w:rsid w:val="00B0515E"/>
    <w:rPr>
      <w:rFonts w:ascii="Consolas" w:hAnsi="Consolas"/>
      <w:sz w:val="24"/>
      <w:szCs w:val="24"/>
    </w:rPr>
  </w:style>
  <w:style w:type="character" w:styleId="HTML-skrivemaskine">
    <w:name w:val="HTML Typewriter"/>
    <w:basedOn w:val="Standardskrifttypeiafsnit"/>
    <w:uiPriority w:val="99"/>
    <w:semiHidden/>
    <w:unhideWhenUsed/>
    <w:rsid w:val="00B0515E"/>
    <w:rPr>
      <w:rFonts w:ascii="Consolas" w:hAnsi="Consolas"/>
      <w:sz w:val="22"/>
      <w:szCs w:val="20"/>
    </w:rPr>
  </w:style>
  <w:style w:type="character" w:styleId="HTML-variabel">
    <w:name w:val="HTML Variable"/>
    <w:basedOn w:val="Standardskrifttypeiafsnit"/>
    <w:uiPriority w:val="99"/>
    <w:semiHidden/>
    <w:unhideWhenUsed/>
    <w:rsid w:val="00B0515E"/>
    <w:rPr>
      <w:rFonts w:ascii="Century Gothic" w:hAnsi="Century Gothic"/>
      <w:i/>
      <w:iCs/>
    </w:rPr>
  </w:style>
  <w:style w:type="character" w:styleId="Hyperlink">
    <w:name w:val="Hyperlink"/>
    <w:basedOn w:val="Standardskrifttypeiafsnit"/>
    <w:uiPriority w:val="99"/>
    <w:semiHidden/>
    <w:unhideWhenUsed/>
    <w:rsid w:val="00B0515E"/>
    <w:rPr>
      <w:rFonts w:ascii="Century Gothic" w:hAnsi="Century Gothic"/>
      <w:color w:val="8ED3CF" w:themeColor="hyperlink"/>
      <w:u w:val="single"/>
    </w:rPr>
  </w:style>
  <w:style w:type="paragraph" w:styleId="Indeks1">
    <w:name w:val="index 1"/>
    <w:basedOn w:val="Normal"/>
    <w:next w:val="Normal"/>
    <w:autoRedefine/>
    <w:uiPriority w:val="99"/>
    <w:semiHidden/>
    <w:unhideWhenUsed/>
    <w:rsid w:val="00B0515E"/>
    <w:pPr>
      <w:spacing w:after="0"/>
      <w:ind w:left="260" w:hanging="260"/>
    </w:pPr>
  </w:style>
  <w:style w:type="paragraph" w:styleId="Indeks2">
    <w:name w:val="index 2"/>
    <w:basedOn w:val="Normal"/>
    <w:next w:val="Normal"/>
    <w:autoRedefine/>
    <w:uiPriority w:val="99"/>
    <w:semiHidden/>
    <w:unhideWhenUsed/>
    <w:rsid w:val="00B0515E"/>
    <w:pPr>
      <w:spacing w:after="0"/>
      <w:ind w:left="520" w:hanging="260"/>
    </w:pPr>
  </w:style>
  <w:style w:type="paragraph" w:styleId="Indeks3">
    <w:name w:val="index 3"/>
    <w:basedOn w:val="Normal"/>
    <w:next w:val="Normal"/>
    <w:autoRedefine/>
    <w:uiPriority w:val="99"/>
    <w:semiHidden/>
    <w:unhideWhenUsed/>
    <w:rsid w:val="00B0515E"/>
    <w:pPr>
      <w:spacing w:after="0"/>
      <w:ind w:left="780" w:hanging="260"/>
    </w:pPr>
  </w:style>
  <w:style w:type="paragraph" w:styleId="Indeks4">
    <w:name w:val="index 4"/>
    <w:basedOn w:val="Normal"/>
    <w:next w:val="Normal"/>
    <w:autoRedefine/>
    <w:uiPriority w:val="99"/>
    <w:semiHidden/>
    <w:unhideWhenUsed/>
    <w:rsid w:val="00B0515E"/>
    <w:pPr>
      <w:spacing w:after="0"/>
      <w:ind w:left="1040" w:hanging="260"/>
    </w:pPr>
  </w:style>
  <w:style w:type="paragraph" w:styleId="Indeks5">
    <w:name w:val="index 5"/>
    <w:basedOn w:val="Normal"/>
    <w:next w:val="Normal"/>
    <w:autoRedefine/>
    <w:uiPriority w:val="99"/>
    <w:semiHidden/>
    <w:unhideWhenUsed/>
    <w:rsid w:val="00B0515E"/>
    <w:pPr>
      <w:spacing w:after="0"/>
      <w:ind w:left="1300" w:hanging="260"/>
    </w:pPr>
  </w:style>
  <w:style w:type="paragraph" w:styleId="Indeks6">
    <w:name w:val="index 6"/>
    <w:basedOn w:val="Normal"/>
    <w:next w:val="Normal"/>
    <w:autoRedefine/>
    <w:uiPriority w:val="99"/>
    <w:semiHidden/>
    <w:unhideWhenUsed/>
    <w:rsid w:val="00B0515E"/>
    <w:pPr>
      <w:spacing w:after="0"/>
      <w:ind w:left="1560" w:hanging="260"/>
    </w:pPr>
  </w:style>
  <w:style w:type="paragraph" w:styleId="Indeks7">
    <w:name w:val="index 7"/>
    <w:basedOn w:val="Normal"/>
    <w:next w:val="Normal"/>
    <w:autoRedefine/>
    <w:uiPriority w:val="99"/>
    <w:semiHidden/>
    <w:unhideWhenUsed/>
    <w:rsid w:val="00B0515E"/>
    <w:pPr>
      <w:spacing w:after="0"/>
      <w:ind w:left="1820" w:hanging="260"/>
    </w:pPr>
  </w:style>
  <w:style w:type="paragraph" w:styleId="Indeks8">
    <w:name w:val="index 8"/>
    <w:basedOn w:val="Normal"/>
    <w:next w:val="Normal"/>
    <w:autoRedefine/>
    <w:uiPriority w:val="99"/>
    <w:semiHidden/>
    <w:unhideWhenUsed/>
    <w:rsid w:val="00B0515E"/>
    <w:pPr>
      <w:spacing w:after="0"/>
      <w:ind w:left="2080" w:hanging="260"/>
    </w:pPr>
  </w:style>
  <w:style w:type="paragraph" w:styleId="Indeks9">
    <w:name w:val="index 9"/>
    <w:basedOn w:val="Normal"/>
    <w:next w:val="Normal"/>
    <w:autoRedefine/>
    <w:uiPriority w:val="99"/>
    <w:semiHidden/>
    <w:unhideWhenUsed/>
    <w:rsid w:val="00B0515E"/>
    <w:pPr>
      <w:spacing w:after="0"/>
      <w:ind w:left="2340" w:hanging="260"/>
    </w:pPr>
  </w:style>
  <w:style w:type="paragraph" w:styleId="Indeksoverskrift">
    <w:name w:val="index heading"/>
    <w:basedOn w:val="Normal"/>
    <w:next w:val="Indeks1"/>
    <w:uiPriority w:val="99"/>
    <w:semiHidden/>
    <w:unhideWhenUsed/>
    <w:rsid w:val="00B0515E"/>
    <w:rPr>
      <w:rFonts w:eastAsiaTheme="majorEastAsia" w:cstheme="majorBidi"/>
      <w:b/>
      <w:bCs/>
    </w:rPr>
  </w:style>
  <w:style w:type="character" w:styleId="Kraftigfremhvning">
    <w:name w:val="Intense Emphasis"/>
    <w:basedOn w:val="Standardskrifttypeiafsnit"/>
    <w:uiPriority w:val="21"/>
    <w:semiHidden/>
    <w:qFormat/>
    <w:rsid w:val="00B0515E"/>
    <w:rPr>
      <w:rFonts w:ascii="Century Gothic" w:hAnsi="Century Gothic"/>
      <w:i/>
      <w:iCs/>
      <w:color w:val="215551" w:themeColor="background2" w:themeShade="40"/>
    </w:rPr>
  </w:style>
  <w:style w:type="paragraph" w:styleId="Strktcitat">
    <w:name w:val="Intense Quote"/>
    <w:basedOn w:val="Normal"/>
    <w:next w:val="Normal"/>
    <w:link w:val="StrktcitatTegn"/>
    <w:uiPriority w:val="30"/>
    <w:semiHidden/>
    <w:qFormat/>
    <w:rsid w:val="00B0515E"/>
    <w:pPr>
      <w:pBdr>
        <w:top w:val="single" w:sz="4" w:space="10" w:color="215551" w:themeColor="background2" w:themeShade="40"/>
        <w:bottom w:val="single" w:sz="4" w:space="10" w:color="215551" w:themeColor="background2" w:themeShade="40"/>
      </w:pBdr>
      <w:spacing w:before="360" w:after="360"/>
      <w:ind w:left="864" w:right="864"/>
    </w:pPr>
    <w:rPr>
      <w:i/>
      <w:iCs/>
      <w:color w:val="215551" w:themeColor="background2" w:themeShade="40"/>
    </w:rPr>
  </w:style>
  <w:style w:type="character" w:customStyle="1" w:styleId="StrktcitatTegn">
    <w:name w:val="Stærkt citat Tegn"/>
    <w:basedOn w:val="Standardskrifttypeiafsnit"/>
    <w:link w:val="Strktcitat"/>
    <w:uiPriority w:val="30"/>
    <w:semiHidden/>
    <w:rsid w:val="00B0515E"/>
    <w:rPr>
      <w:rFonts w:ascii="Century Gothic" w:hAnsi="Century Gothic"/>
      <w:i/>
      <w:iCs/>
      <w:color w:val="215551" w:themeColor="background2" w:themeShade="40"/>
      <w:lang w:val="en-US"/>
    </w:rPr>
  </w:style>
  <w:style w:type="character" w:styleId="Kraftighenvisning">
    <w:name w:val="Intense Reference"/>
    <w:basedOn w:val="Standardskrifttypeiafsnit"/>
    <w:uiPriority w:val="32"/>
    <w:semiHidden/>
    <w:qFormat/>
    <w:rsid w:val="00B0515E"/>
    <w:rPr>
      <w:rFonts w:ascii="Century Gothic" w:hAnsi="Century Gothic"/>
      <w:b/>
      <w:bCs/>
      <w:caps w:val="0"/>
      <w:smallCaps/>
      <w:color w:val="215551" w:themeColor="background2" w:themeShade="40"/>
      <w:spacing w:val="5"/>
    </w:rPr>
  </w:style>
  <w:style w:type="table" w:styleId="Lystgitter">
    <w:name w:val="Light Grid"/>
    <w:basedOn w:val="Tabel-Normal"/>
    <w:uiPriority w:val="62"/>
    <w:semiHidden/>
    <w:unhideWhenUsed/>
    <w:rsid w:val="00B0515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rsid w:val="00B0515E"/>
    <w:pPr>
      <w:spacing w:after="0"/>
    </w:pPr>
    <w:tblPr>
      <w:tblStyleRowBandSize w:val="1"/>
      <w:tblStyleColBandSize w:val="1"/>
      <w:tblBorders>
        <w:top w:val="single" w:sz="8" w:space="0" w:color="8ED3CF" w:themeColor="accent1"/>
        <w:left w:val="single" w:sz="8" w:space="0" w:color="8ED3CF" w:themeColor="accent1"/>
        <w:bottom w:val="single" w:sz="8" w:space="0" w:color="8ED3CF" w:themeColor="accent1"/>
        <w:right w:val="single" w:sz="8" w:space="0" w:color="8ED3CF" w:themeColor="accent1"/>
        <w:insideH w:val="single" w:sz="8" w:space="0" w:color="8ED3CF" w:themeColor="accent1"/>
        <w:insideV w:val="single" w:sz="8" w:space="0" w:color="8ED3C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D3CF" w:themeColor="accent1"/>
          <w:left w:val="single" w:sz="8" w:space="0" w:color="8ED3CF" w:themeColor="accent1"/>
          <w:bottom w:val="single" w:sz="18" w:space="0" w:color="8ED3CF" w:themeColor="accent1"/>
          <w:right w:val="single" w:sz="8" w:space="0" w:color="8ED3CF" w:themeColor="accent1"/>
          <w:insideH w:val="nil"/>
          <w:insideV w:val="single" w:sz="8" w:space="0" w:color="8ED3C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D3CF" w:themeColor="accent1"/>
          <w:left w:val="single" w:sz="8" w:space="0" w:color="8ED3CF" w:themeColor="accent1"/>
          <w:bottom w:val="single" w:sz="8" w:space="0" w:color="8ED3CF" w:themeColor="accent1"/>
          <w:right w:val="single" w:sz="8" w:space="0" w:color="8ED3CF" w:themeColor="accent1"/>
          <w:insideH w:val="nil"/>
          <w:insideV w:val="single" w:sz="8" w:space="0" w:color="8ED3C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D3CF" w:themeColor="accent1"/>
          <w:left w:val="single" w:sz="8" w:space="0" w:color="8ED3CF" w:themeColor="accent1"/>
          <w:bottom w:val="single" w:sz="8" w:space="0" w:color="8ED3CF" w:themeColor="accent1"/>
          <w:right w:val="single" w:sz="8" w:space="0" w:color="8ED3CF" w:themeColor="accent1"/>
        </w:tcBorders>
      </w:tcPr>
    </w:tblStylePr>
    <w:tblStylePr w:type="band1Vert">
      <w:tblPr/>
      <w:tcPr>
        <w:tcBorders>
          <w:top w:val="single" w:sz="8" w:space="0" w:color="8ED3CF" w:themeColor="accent1"/>
          <w:left w:val="single" w:sz="8" w:space="0" w:color="8ED3CF" w:themeColor="accent1"/>
          <w:bottom w:val="single" w:sz="8" w:space="0" w:color="8ED3CF" w:themeColor="accent1"/>
          <w:right w:val="single" w:sz="8" w:space="0" w:color="8ED3CF" w:themeColor="accent1"/>
        </w:tcBorders>
        <w:shd w:val="clear" w:color="auto" w:fill="E2F4F3" w:themeFill="accent1" w:themeFillTint="3F"/>
      </w:tcPr>
    </w:tblStylePr>
    <w:tblStylePr w:type="band1Horz">
      <w:tblPr/>
      <w:tcPr>
        <w:tcBorders>
          <w:top w:val="single" w:sz="8" w:space="0" w:color="8ED3CF" w:themeColor="accent1"/>
          <w:left w:val="single" w:sz="8" w:space="0" w:color="8ED3CF" w:themeColor="accent1"/>
          <w:bottom w:val="single" w:sz="8" w:space="0" w:color="8ED3CF" w:themeColor="accent1"/>
          <w:right w:val="single" w:sz="8" w:space="0" w:color="8ED3CF" w:themeColor="accent1"/>
          <w:insideV w:val="single" w:sz="8" w:space="0" w:color="8ED3CF" w:themeColor="accent1"/>
        </w:tcBorders>
        <w:shd w:val="clear" w:color="auto" w:fill="E2F4F3" w:themeFill="accent1" w:themeFillTint="3F"/>
      </w:tcPr>
    </w:tblStylePr>
    <w:tblStylePr w:type="band2Horz">
      <w:tblPr/>
      <w:tcPr>
        <w:tcBorders>
          <w:top w:val="single" w:sz="8" w:space="0" w:color="8ED3CF" w:themeColor="accent1"/>
          <w:left w:val="single" w:sz="8" w:space="0" w:color="8ED3CF" w:themeColor="accent1"/>
          <w:bottom w:val="single" w:sz="8" w:space="0" w:color="8ED3CF" w:themeColor="accent1"/>
          <w:right w:val="single" w:sz="8" w:space="0" w:color="8ED3CF" w:themeColor="accent1"/>
          <w:insideV w:val="single" w:sz="8" w:space="0" w:color="8ED3CF" w:themeColor="accent1"/>
        </w:tcBorders>
      </w:tcPr>
    </w:tblStylePr>
  </w:style>
  <w:style w:type="table" w:styleId="Lystgitter-fremhvningsfarve2">
    <w:name w:val="Light Grid Accent 2"/>
    <w:basedOn w:val="Tabel-Normal"/>
    <w:uiPriority w:val="62"/>
    <w:semiHidden/>
    <w:unhideWhenUsed/>
    <w:rsid w:val="00B0515E"/>
    <w:pPr>
      <w:spacing w:after="0"/>
    </w:pPr>
    <w:tblPr>
      <w:tblStyleRowBandSize w:val="1"/>
      <w:tblStyleColBandSize w:val="1"/>
      <w:tblBorders>
        <w:top w:val="single" w:sz="8" w:space="0" w:color="F15649" w:themeColor="accent2"/>
        <w:left w:val="single" w:sz="8" w:space="0" w:color="F15649" w:themeColor="accent2"/>
        <w:bottom w:val="single" w:sz="8" w:space="0" w:color="F15649" w:themeColor="accent2"/>
        <w:right w:val="single" w:sz="8" w:space="0" w:color="F15649" w:themeColor="accent2"/>
        <w:insideH w:val="single" w:sz="8" w:space="0" w:color="F15649" w:themeColor="accent2"/>
        <w:insideV w:val="single" w:sz="8" w:space="0" w:color="F1564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5649" w:themeColor="accent2"/>
          <w:left w:val="single" w:sz="8" w:space="0" w:color="F15649" w:themeColor="accent2"/>
          <w:bottom w:val="single" w:sz="18" w:space="0" w:color="F15649" w:themeColor="accent2"/>
          <w:right w:val="single" w:sz="8" w:space="0" w:color="F15649" w:themeColor="accent2"/>
          <w:insideH w:val="nil"/>
          <w:insideV w:val="single" w:sz="8" w:space="0" w:color="F1564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649" w:themeColor="accent2"/>
          <w:left w:val="single" w:sz="8" w:space="0" w:color="F15649" w:themeColor="accent2"/>
          <w:bottom w:val="single" w:sz="8" w:space="0" w:color="F15649" w:themeColor="accent2"/>
          <w:right w:val="single" w:sz="8" w:space="0" w:color="F15649" w:themeColor="accent2"/>
          <w:insideH w:val="nil"/>
          <w:insideV w:val="single" w:sz="8" w:space="0" w:color="F1564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649" w:themeColor="accent2"/>
          <w:left w:val="single" w:sz="8" w:space="0" w:color="F15649" w:themeColor="accent2"/>
          <w:bottom w:val="single" w:sz="8" w:space="0" w:color="F15649" w:themeColor="accent2"/>
          <w:right w:val="single" w:sz="8" w:space="0" w:color="F15649" w:themeColor="accent2"/>
        </w:tcBorders>
      </w:tcPr>
    </w:tblStylePr>
    <w:tblStylePr w:type="band1Vert">
      <w:tblPr/>
      <w:tcPr>
        <w:tcBorders>
          <w:top w:val="single" w:sz="8" w:space="0" w:color="F15649" w:themeColor="accent2"/>
          <w:left w:val="single" w:sz="8" w:space="0" w:color="F15649" w:themeColor="accent2"/>
          <w:bottom w:val="single" w:sz="8" w:space="0" w:color="F15649" w:themeColor="accent2"/>
          <w:right w:val="single" w:sz="8" w:space="0" w:color="F15649" w:themeColor="accent2"/>
        </w:tcBorders>
        <w:shd w:val="clear" w:color="auto" w:fill="FBD4D1" w:themeFill="accent2" w:themeFillTint="3F"/>
      </w:tcPr>
    </w:tblStylePr>
    <w:tblStylePr w:type="band1Horz">
      <w:tblPr/>
      <w:tcPr>
        <w:tcBorders>
          <w:top w:val="single" w:sz="8" w:space="0" w:color="F15649" w:themeColor="accent2"/>
          <w:left w:val="single" w:sz="8" w:space="0" w:color="F15649" w:themeColor="accent2"/>
          <w:bottom w:val="single" w:sz="8" w:space="0" w:color="F15649" w:themeColor="accent2"/>
          <w:right w:val="single" w:sz="8" w:space="0" w:color="F15649" w:themeColor="accent2"/>
          <w:insideV w:val="single" w:sz="8" w:space="0" w:color="F15649" w:themeColor="accent2"/>
        </w:tcBorders>
        <w:shd w:val="clear" w:color="auto" w:fill="FBD4D1" w:themeFill="accent2" w:themeFillTint="3F"/>
      </w:tcPr>
    </w:tblStylePr>
    <w:tblStylePr w:type="band2Horz">
      <w:tblPr/>
      <w:tcPr>
        <w:tcBorders>
          <w:top w:val="single" w:sz="8" w:space="0" w:color="F15649" w:themeColor="accent2"/>
          <w:left w:val="single" w:sz="8" w:space="0" w:color="F15649" w:themeColor="accent2"/>
          <w:bottom w:val="single" w:sz="8" w:space="0" w:color="F15649" w:themeColor="accent2"/>
          <w:right w:val="single" w:sz="8" w:space="0" w:color="F15649" w:themeColor="accent2"/>
          <w:insideV w:val="single" w:sz="8" w:space="0" w:color="F15649" w:themeColor="accent2"/>
        </w:tcBorders>
      </w:tcPr>
    </w:tblStylePr>
  </w:style>
  <w:style w:type="table" w:styleId="Lystgitter-fremhvningsfarve3">
    <w:name w:val="Light Grid Accent 3"/>
    <w:basedOn w:val="Tabel-Normal"/>
    <w:uiPriority w:val="62"/>
    <w:semiHidden/>
    <w:unhideWhenUsed/>
    <w:rsid w:val="00B0515E"/>
    <w:pPr>
      <w:spacing w:after="0"/>
    </w:pPr>
    <w:tblPr>
      <w:tblStyleRowBandSize w:val="1"/>
      <w:tblStyleColBandSize w:val="1"/>
      <w:tblBorders>
        <w:top w:val="single" w:sz="8" w:space="0" w:color="F7D065" w:themeColor="accent3"/>
        <w:left w:val="single" w:sz="8" w:space="0" w:color="F7D065" w:themeColor="accent3"/>
        <w:bottom w:val="single" w:sz="8" w:space="0" w:color="F7D065" w:themeColor="accent3"/>
        <w:right w:val="single" w:sz="8" w:space="0" w:color="F7D065" w:themeColor="accent3"/>
        <w:insideH w:val="single" w:sz="8" w:space="0" w:color="F7D065" w:themeColor="accent3"/>
        <w:insideV w:val="single" w:sz="8" w:space="0" w:color="F7D06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D065" w:themeColor="accent3"/>
          <w:left w:val="single" w:sz="8" w:space="0" w:color="F7D065" w:themeColor="accent3"/>
          <w:bottom w:val="single" w:sz="18" w:space="0" w:color="F7D065" w:themeColor="accent3"/>
          <w:right w:val="single" w:sz="8" w:space="0" w:color="F7D065" w:themeColor="accent3"/>
          <w:insideH w:val="nil"/>
          <w:insideV w:val="single" w:sz="8" w:space="0" w:color="F7D06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D065" w:themeColor="accent3"/>
          <w:left w:val="single" w:sz="8" w:space="0" w:color="F7D065" w:themeColor="accent3"/>
          <w:bottom w:val="single" w:sz="8" w:space="0" w:color="F7D065" w:themeColor="accent3"/>
          <w:right w:val="single" w:sz="8" w:space="0" w:color="F7D065" w:themeColor="accent3"/>
          <w:insideH w:val="nil"/>
          <w:insideV w:val="single" w:sz="8" w:space="0" w:color="F7D06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D065" w:themeColor="accent3"/>
          <w:left w:val="single" w:sz="8" w:space="0" w:color="F7D065" w:themeColor="accent3"/>
          <w:bottom w:val="single" w:sz="8" w:space="0" w:color="F7D065" w:themeColor="accent3"/>
          <w:right w:val="single" w:sz="8" w:space="0" w:color="F7D065" w:themeColor="accent3"/>
        </w:tcBorders>
      </w:tcPr>
    </w:tblStylePr>
    <w:tblStylePr w:type="band1Vert">
      <w:tblPr/>
      <w:tcPr>
        <w:tcBorders>
          <w:top w:val="single" w:sz="8" w:space="0" w:color="F7D065" w:themeColor="accent3"/>
          <w:left w:val="single" w:sz="8" w:space="0" w:color="F7D065" w:themeColor="accent3"/>
          <w:bottom w:val="single" w:sz="8" w:space="0" w:color="F7D065" w:themeColor="accent3"/>
          <w:right w:val="single" w:sz="8" w:space="0" w:color="F7D065" w:themeColor="accent3"/>
        </w:tcBorders>
        <w:shd w:val="clear" w:color="auto" w:fill="FDF3D8" w:themeFill="accent3" w:themeFillTint="3F"/>
      </w:tcPr>
    </w:tblStylePr>
    <w:tblStylePr w:type="band1Horz">
      <w:tblPr/>
      <w:tcPr>
        <w:tcBorders>
          <w:top w:val="single" w:sz="8" w:space="0" w:color="F7D065" w:themeColor="accent3"/>
          <w:left w:val="single" w:sz="8" w:space="0" w:color="F7D065" w:themeColor="accent3"/>
          <w:bottom w:val="single" w:sz="8" w:space="0" w:color="F7D065" w:themeColor="accent3"/>
          <w:right w:val="single" w:sz="8" w:space="0" w:color="F7D065" w:themeColor="accent3"/>
          <w:insideV w:val="single" w:sz="8" w:space="0" w:color="F7D065" w:themeColor="accent3"/>
        </w:tcBorders>
        <w:shd w:val="clear" w:color="auto" w:fill="FDF3D8" w:themeFill="accent3" w:themeFillTint="3F"/>
      </w:tcPr>
    </w:tblStylePr>
    <w:tblStylePr w:type="band2Horz">
      <w:tblPr/>
      <w:tcPr>
        <w:tcBorders>
          <w:top w:val="single" w:sz="8" w:space="0" w:color="F7D065" w:themeColor="accent3"/>
          <w:left w:val="single" w:sz="8" w:space="0" w:color="F7D065" w:themeColor="accent3"/>
          <w:bottom w:val="single" w:sz="8" w:space="0" w:color="F7D065" w:themeColor="accent3"/>
          <w:right w:val="single" w:sz="8" w:space="0" w:color="F7D065" w:themeColor="accent3"/>
          <w:insideV w:val="single" w:sz="8" w:space="0" w:color="F7D065" w:themeColor="accent3"/>
        </w:tcBorders>
      </w:tcPr>
    </w:tblStylePr>
  </w:style>
  <w:style w:type="table" w:styleId="Lystgitter-fremhvningsfarve4">
    <w:name w:val="Light Grid Accent 4"/>
    <w:basedOn w:val="Tabel-Normal"/>
    <w:uiPriority w:val="62"/>
    <w:semiHidden/>
    <w:unhideWhenUsed/>
    <w:rsid w:val="00B0515E"/>
    <w:pPr>
      <w:spacing w:after="0"/>
    </w:pPr>
    <w:tblPr>
      <w:tblStyleRowBandSize w:val="1"/>
      <w:tblStyleColBandSize w:val="1"/>
      <w:tblBorders>
        <w:top w:val="single" w:sz="8" w:space="0" w:color="F3866C" w:themeColor="accent4"/>
        <w:left w:val="single" w:sz="8" w:space="0" w:color="F3866C" w:themeColor="accent4"/>
        <w:bottom w:val="single" w:sz="8" w:space="0" w:color="F3866C" w:themeColor="accent4"/>
        <w:right w:val="single" w:sz="8" w:space="0" w:color="F3866C" w:themeColor="accent4"/>
        <w:insideH w:val="single" w:sz="8" w:space="0" w:color="F3866C" w:themeColor="accent4"/>
        <w:insideV w:val="single" w:sz="8" w:space="0" w:color="F3866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866C" w:themeColor="accent4"/>
          <w:left w:val="single" w:sz="8" w:space="0" w:color="F3866C" w:themeColor="accent4"/>
          <w:bottom w:val="single" w:sz="18" w:space="0" w:color="F3866C" w:themeColor="accent4"/>
          <w:right w:val="single" w:sz="8" w:space="0" w:color="F3866C" w:themeColor="accent4"/>
          <w:insideH w:val="nil"/>
          <w:insideV w:val="single" w:sz="8" w:space="0" w:color="F3866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866C" w:themeColor="accent4"/>
          <w:left w:val="single" w:sz="8" w:space="0" w:color="F3866C" w:themeColor="accent4"/>
          <w:bottom w:val="single" w:sz="8" w:space="0" w:color="F3866C" w:themeColor="accent4"/>
          <w:right w:val="single" w:sz="8" w:space="0" w:color="F3866C" w:themeColor="accent4"/>
          <w:insideH w:val="nil"/>
          <w:insideV w:val="single" w:sz="8" w:space="0" w:color="F3866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866C" w:themeColor="accent4"/>
          <w:left w:val="single" w:sz="8" w:space="0" w:color="F3866C" w:themeColor="accent4"/>
          <w:bottom w:val="single" w:sz="8" w:space="0" w:color="F3866C" w:themeColor="accent4"/>
          <w:right w:val="single" w:sz="8" w:space="0" w:color="F3866C" w:themeColor="accent4"/>
        </w:tcBorders>
      </w:tcPr>
    </w:tblStylePr>
    <w:tblStylePr w:type="band1Vert">
      <w:tblPr/>
      <w:tcPr>
        <w:tcBorders>
          <w:top w:val="single" w:sz="8" w:space="0" w:color="F3866C" w:themeColor="accent4"/>
          <w:left w:val="single" w:sz="8" w:space="0" w:color="F3866C" w:themeColor="accent4"/>
          <w:bottom w:val="single" w:sz="8" w:space="0" w:color="F3866C" w:themeColor="accent4"/>
          <w:right w:val="single" w:sz="8" w:space="0" w:color="F3866C" w:themeColor="accent4"/>
        </w:tcBorders>
        <w:shd w:val="clear" w:color="auto" w:fill="FCE0DA" w:themeFill="accent4" w:themeFillTint="3F"/>
      </w:tcPr>
    </w:tblStylePr>
    <w:tblStylePr w:type="band1Horz">
      <w:tblPr/>
      <w:tcPr>
        <w:tcBorders>
          <w:top w:val="single" w:sz="8" w:space="0" w:color="F3866C" w:themeColor="accent4"/>
          <w:left w:val="single" w:sz="8" w:space="0" w:color="F3866C" w:themeColor="accent4"/>
          <w:bottom w:val="single" w:sz="8" w:space="0" w:color="F3866C" w:themeColor="accent4"/>
          <w:right w:val="single" w:sz="8" w:space="0" w:color="F3866C" w:themeColor="accent4"/>
          <w:insideV w:val="single" w:sz="8" w:space="0" w:color="F3866C" w:themeColor="accent4"/>
        </w:tcBorders>
        <w:shd w:val="clear" w:color="auto" w:fill="FCE0DA" w:themeFill="accent4" w:themeFillTint="3F"/>
      </w:tcPr>
    </w:tblStylePr>
    <w:tblStylePr w:type="band2Horz">
      <w:tblPr/>
      <w:tcPr>
        <w:tcBorders>
          <w:top w:val="single" w:sz="8" w:space="0" w:color="F3866C" w:themeColor="accent4"/>
          <w:left w:val="single" w:sz="8" w:space="0" w:color="F3866C" w:themeColor="accent4"/>
          <w:bottom w:val="single" w:sz="8" w:space="0" w:color="F3866C" w:themeColor="accent4"/>
          <w:right w:val="single" w:sz="8" w:space="0" w:color="F3866C" w:themeColor="accent4"/>
          <w:insideV w:val="single" w:sz="8" w:space="0" w:color="F3866C" w:themeColor="accent4"/>
        </w:tcBorders>
      </w:tcPr>
    </w:tblStylePr>
  </w:style>
  <w:style w:type="table" w:styleId="Lystgitter-fremhvningsfarve5">
    <w:name w:val="Light Grid Accent 5"/>
    <w:basedOn w:val="Tabel-Normal"/>
    <w:uiPriority w:val="62"/>
    <w:semiHidden/>
    <w:unhideWhenUsed/>
    <w:rsid w:val="00B0515E"/>
    <w:pPr>
      <w:spacing w:after="0"/>
    </w:pPr>
    <w:tblPr>
      <w:tblStyleRowBandSize w:val="1"/>
      <w:tblStyleColBandSize w:val="1"/>
      <w:tblBorders>
        <w:top w:val="single" w:sz="8" w:space="0" w:color="ABC84B" w:themeColor="accent5"/>
        <w:left w:val="single" w:sz="8" w:space="0" w:color="ABC84B" w:themeColor="accent5"/>
        <w:bottom w:val="single" w:sz="8" w:space="0" w:color="ABC84B" w:themeColor="accent5"/>
        <w:right w:val="single" w:sz="8" w:space="0" w:color="ABC84B" w:themeColor="accent5"/>
        <w:insideH w:val="single" w:sz="8" w:space="0" w:color="ABC84B" w:themeColor="accent5"/>
        <w:insideV w:val="single" w:sz="8" w:space="0" w:color="ABC84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84B" w:themeColor="accent5"/>
          <w:left w:val="single" w:sz="8" w:space="0" w:color="ABC84B" w:themeColor="accent5"/>
          <w:bottom w:val="single" w:sz="18" w:space="0" w:color="ABC84B" w:themeColor="accent5"/>
          <w:right w:val="single" w:sz="8" w:space="0" w:color="ABC84B" w:themeColor="accent5"/>
          <w:insideH w:val="nil"/>
          <w:insideV w:val="single" w:sz="8" w:space="0" w:color="ABC84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84B" w:themeColor="accent5"/>
          <w:left w:val="single" w:sz="8" w:space="0" w:color="ABC84B" w:themeColor="accent5"/>
          <w:bottom w:val="single" w:sz="8" w:space="0" w:color="ABC84B" w:themeColor="accent5"/>
          <w:right w:val="single" w:sz="8" w:space="0" w:color="ABC84B" w:themeColor="accent5"/>
          <w:insideH w:val="nil"/>
          <w:insideV w:val="single" w:sz="8" w:space="0" w:color="ABC84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84B" w:themeColor="accent5"/>
          <w:left w:val="single" w:sz="8" w:space="0" w:color="ABC84B" w:themeColor="accent5"/>
          <w:bottom w:val="single" w:sz="8" w:space="0" w:color="ABC84B" w:themeColor="accent5"/>
          <w:right w:val="single" w:sz="8" w:space="0" w:color="ABC84B" w:themeColor="accent5"/>
        </w:tcBorders>
      </w:tcPr>
    </w:tblStylePr>
    <w:tblStylePr w:type="band1Vert">
      <w:tblPr/>
      <w:tcPr>
        <w:tcBorders>
          <w:top w:val="single" w:sz="8" w:space="0" w:color="ABC84B" w:themeColor="accent5"/>
          <w:left w:val="single" w:sz="8" w:space="0" w:color="ABC84B" w:themeColor="accent5"/>
          <w:bottom w:val="single" w:sz="8" w:space="0" w:color="ABC84B" w:themeColor="accent5"/>
          <w:right w:val="single" w:sz="8" w:space="0" w:color="ABC84B" w:themeColor="accent5"/>
        </w:tcBorders>
        <w:shd w:val="clear" w:color="auto" w:fill="EAF1D2" w:themeFill="accent5" w:themeFillTint="3F"/>
      </w:tcPr>
    </w:tblStylePr>
    <w:tblStylePr w:type="band1Horz">
      <w:tblPr/>
      <w:tcPr>
        <w:tcBorders>
          <w:top w:val="single" w:sz="8" w:space="0" w:color="ABC84B" w:themeColor="accent5"/>
          <w:left w:val="single" w:sz="8" w:space="0" w:color="ABC84B" w:themeColor="accent5"/>
          <w:bottom w:val="single" w:sz="8" w:space="0" w:color="ABC84B" w:themeColor="accent5"/>
          <w:right w:val="single" w:sz="8" w:space="0" w:color="ABC84B" w:themeColor="accent5"/>
          <w:insideV w:val="single" w:sz="8" w:space="0" w:color="ABC84B" w:themeColor="accent5"/>
        </w:tcBorders>
        <w:shd w:val="clear" w:color="auto" w:fill="EAF1D2" w:themeFill="accent5" w:themeFillTint="3F"/>
      </w:tcPr>
    </w:tblStylePr>
    <w:tblStylePr w:type="band2Horz">
      <w:tblPr/>
      <w:tcPr>
        <w:tcBorders>
          <w:top w:val="single" w:sz="8" w:space="0" w:color="ABC84B" w:themeColor="accent5"/>
          <w:left w:val="single" w:sz="8" w:space="0" w:color="ABC84B" w:themeColor="accent5"/>
          <w:bottom w:val="single" w:sz="8" w:space="0" w:color="ABC84B" w:themeColor="accent5"/>
          <w:right w:val="single" w:sz="8" w:space="0" w:color="ABC84B" w:themeColor="accent5"/>
          <w:insideV w:val="single" w:sz="8" w:space="0" w:color="ABC84B" w:themeColor="accent5"/>
        </w:tcBorders>
      </w:tcPr>
    </w:tblStylePr>
  </w:style>
  <w:style w:type="table" w:styleId="Lystgitter-fremhvningsfarve6">
    <w:name w:val="Light Grid Accent 6"/>
    <w:basedOn w:val="Tabel-Normal"/>
    <w:uiPriority w:val="62"/>
    <w:semiHidden/>
    <w:unhideWhenUsed/>
    <w:rsid w:val="00B0515E"/>
    <w:pPr>
      <w:spacing w:after="0"/>
    </w:pPr>
    <w:tblPr>
      <w:tblStyleRowBandSize w:val="1"/>
      <w:tblStyleColBandSize w:val="1"/>
      <w:tblBorders>
        <w:top w:val="single" w:sz="8" w:space="0" w:color="9262A2" w:themeColor="accent6"/>
        <w:left w:val="single" w:sz="8" w:space="0" w:color="9262A2" w:themeColor="accent6"/>
        <w:bottom w:val="single" w:sz="8" w:space="0" w:color="9262A2" w:themeColor="accent6"/>
        <w:right w:val="single" w:sz="8" w:space="0" w:color="9262A2" w:themeColor="accent6"/>
        <w:insideH w:val="single" w:sz="8" w:space="0" w:color="9262A2" w:themeColor="accent6"/>
        <w:insideV w:val="single" w:sz="8" w:space="0" w:color="9262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62A2" w:themeColor="accent6"/>
          <w:left w:val="single" w:sz="8" w:space="0" w:color="9262A2" w:themeColor="accent6"/>
          <w:bottom w:val="single" w:sz="18" w:space="0" w:color="9262A2" w:themeColor="accent6"/>
          <w:right w:val="single" w:sz="8" w:space="0" w:color="9262A2" w:themeColor="accent6"/>
          <w:insideH w:val="nil"/>
          <w:insideV w:val="single" w:sz="8" w:space="0" w:color="9262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62A2" w:themeColor="accent6"/>
          <w:left w:val="single" w:sz="8" w:space="0" w:color="9262A2" w:themeColor="accent6"/>
          <w:bottom w:val="single" w:sz="8" w:space="0" w:color="9262A2" w:themeColor="accent6"/>
          <w:right w:val="single" w:sz="8" w:space="0" w:color="9262A2" w:themeColor="accent6"/>
          <w:insideH w:val="nil"/>
          <w:insideV w:val="single" w:sz="8" w:space="0" w:color="9262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62A2" w:themeColor="accent6"/>
          <w:left w:val="single" w:sz="8" w:space="0" w:color="9262A2" w:themeColor="accent6"/>
          <w:bottom w:val="single" w:sz="8" w:space="0" w:color="9262A2" w:themeColor="accent6"/>
          <w:right w:val="single" w:sz="8" w:space="0" w:color="9262A2" w:themeColor="accent6"/>
        </w:tcBorders>
      </w:tcPr>
    </w:tblStylePr>
    <w:tblStylePr w:type="band1Vert">
      <w:tblPr/>
      <w:tcPr>
        <w:tcBorders>
          <w:top w:val="single" w:sz="8" w:space="0" w:color="9262A2" w:themeColor="accent6"/>
          <w:left w:val="single" w:sz="8" w:space="0" w:color="9262A2" w:themeColor="accent6"/>
          <w:bottom w:val="single" w:sz="8" w:space="0" w:color="9262A2" w:themeColor="accent6"/>
          <w:right w:val="single" w:sz="8" w:space="0" w:color="9262A2" w:themeColor="accent6"/>
        </w:tcBorders>
        <w:shd w:val="clear" w:color="auto" w:fill="E3D8E8" w:themeFill="accent6" w:themeFillTint="3F"/>
      </w:tcPr>
    </w:tblStylePr>
    <w:tblStylePr w:type="band1Horz">
      <w:tblPr/>
      <w:tcPr>
        <w:tcBorders>
          <w:top w:val="single" w:sz="8" w:space="0" w:color="9262A2" w:themeColor="accent6"/>
          <w:left w:val="single" w:sz="8" w:space="0" w:color="9262A2" w:themeColor="accent6"/>
          <w:bottom w:val="single" w:sz="8" w:space="0" w:color="9262A2" w:themeColor="accent6"/>
          <w:right w:val="single" w:sz="8" w:space="0" w:color="9262A2" w:themeColor="accent6"/>
          <w:insideV w:val="single" w:sz="8" w:space="0" w:color="9262A2" w:themeColor="accent6"/>
        </w:tcBorders>
        <w:shd w:val="clear" w:color="auto" w:fill="E3D8E8" w:themeFill="accent6" w:themeFillTint="3F"/>
      </w:tcPr>
    </w:tblStylePr>
    <w:tblStylePr w:type="band2Horz">
      <w:tblPr/>
      <w:tcPr>
        <w:tcBorders>
          <w:top w:val="single" w:sz="8" w:space="0" w:color="9262A2" w:themeColor="accent6"/>
          <w:left w:val="single" w:sz="8" w:space="0" w:color="9262A2" w:themeColor="accent6"/>
          <w:bottom w:val="single" w:sz="8" w:space="0" w:color="9262A2" w:themeColor="accent6"/>
          <w:right w:val="single" w:sz="8" w:space="0" w:color="9262A2" w:themeColor="accent6"/>
          <w:insideV w:val="single" w:sz="8" w:space="0" w:color="9262A2" w:themeColor="accent6"/>
        </w:tcBorders>
      </w:tcPr>
    </w:tblStylePr>
  </w:style>
  <w:style w:type="table" w:styleId="Lysliste">
    <w:name w:val="Light List"/>
    <w:basedOn w:val="Tabel-Normal"/>
    <w:uiPriority w:val="61"/>
    <w:semiHidden/>
    <w:unhideWhenUsed/>
    <w:rsid w:val="00B0515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B0515E"/>
    <w:pPr>
      <w:spacing w:after="0"/>
    </w:pPr>
    <w:tblPr>
      <w:tblStyleRowBandSize w:val="1"/>
      <w:tblStyleColBandSize w:val="1"/>
      <w:tblBorders>
        <w:top w:val="single" w:sz="8" w:space="0" w:color="8ED3CF" w:themeColor="accent1"/>
        <w:left w:val="single" w:sz="8" w:space="0" w:color="8ED3CF" w:themeColor="accent1"/>
        <w:bottom w:val="single" w:sz="8" w:space="0" w:color="8ED3CF" w:themeColor="accent1"/>
        <w:right w:val="single" w:sz="8" w:space="0" w:color="8ED3CF" w:themeColor="accent1"/>
      </w:tblBorders>
    </w:tblPr>
    <w:tblStylePr w:type="firstRow">
      <w:pPr>
        <w:spacing w:before="0" w:after="0" w:line="240" w:lineRule="auto"/>
      </w:pPr>
      <w:rPr>
        <w:b/>
        <w:bCs/>
        <w:color w:val="FFFFFF" w:themeColor="background1"/>
      </w:rPr>
      <w:tblPr/>
      <w:tcPr>
        <w:shd w:val="clear" w:color="auto" w:fill="8ED3CF" w:themeFill="accent1"/>
      </w:tcPr>
    </w:tblStylePr>
    <w:tblStylePr w:type="lastRow">
      <w:pPr>
        <w:spacing w:before="0" w:after="0" w:line="240" w:lineRule="auto"/>
      </w:pPr>
      <w:rPr>
        <w:b/>
        <w:bCs/>
      </w:rPr>
      <w:tblPr/>
      <w:tcPr>
        <w:tcBorders>
          <w:top w:val="double" w:sz="6" w:space="0" w:color="8ED3CF" w:themeColor="accent1"/>
          <w:left w:val="single" w:sz="8" w:space="0" w:color="8ED3CF" w:themeColor="accent1"/>
          <w:bottom w:val="single" w:sz="8" w:space="0" w:color="8ED3CF" w:themeColor="accent1"/>
          <w:right w:val="single" w:sz="8" w:space="0" w:color="8ED3CF" w:themeColor="accent1"/>
        </w:tcBorders>
      </w:tcPr>
    </w:tblStylePr>
    <w:tblStylePr w:type="firstCol">
      <w:rPr>
        <w:b/>
        <w:bCs/>
      </w:rPr>
    </w:tblStylePr>
    <w:tblStylePr w:type="lastCol">
      <w:rPr>
        <w:b/>
        <w:bCs/>
      </w:rPr>
    </w:tblStylePr>
    <w:tblStylePr w:type="band1Vert">
      <w:tblPr/>
      <w:tcPr>
        <w:tcBorders>
          <w:top w:val="single" w:sz="8" w:space="0" w:color="8ED3CF" w:themeColor="accent1"/>
          <w:left w:val="single" w:sz="8" w:space="0" w:color="8ED3CF" w:themeColor="accent1"/>
          <w:bottom w:val="single" w:sz="8" w:space="0" w:color="8ED3CF" w:themeColor="accent1"/>
          <w:right w:val="single" w:sz="8" w:space="0" w:color="8ED3CF" w:themeColor="accent1"/>
        </w:tcBorders>
      </w:tcPr>
    </w:tblStylePr>
    <w:tblStylePr w:type="band1Horz">
      <w:tblPr/>
      <w:tcPr>
        <w:tcBorders>
          <w:top w:val="single" w:sz="8" w:space="0" w:color="8ED3CF" w:themeColor="accent1"/>
          <w:left w:val="single" w:sz="8" w:space="0" w:color="8ED3CF" w:themeColor="accent1"/>
          <w:bottom w:val="single" w:sz="8" w:space="0" w:color="8ED3CF" w:themeColor="accent1"/>
          <w:right w:val="single" w:sz="8" w:space="0" w:color="8ED3CF" w:themeColor="accent1"/>
        </w:tcBorders>
      </w:tcPr>
    </w:tblStylePr>
  </w:style>
  <w:style w:type="table" w:styleId="Lysliste-fremhvningsfarve2">
    <w:name w:val="Light List Accent 2"/>
    <w:basedOn w:val="Tabel-Normal"/>
    <w:uiPriority w:val="61"/>
    <w:semiHidden/>
    <w:unhideWhenUsed/>
    <w:rsid w:val="00B0515E"/>
    <w:pPr>
      <w:spacing w:after="0"/>
    </w:pPr>
    <w:tblPr>
      <w:tblStyleRowBandSize w:val="1"/>
      <w:tblStyleColBandSize w:val="1"/>
      <w:tblBorders>
        <w:top w:val="single" w:sz="8" w:space="0" w:color="F15649" w:themeColor="accent2"/>
        <w:left w:val="single" w:sz="8" w:space="0" w:color="F15649" w:themeColor="accent2"/>
        <w:bottom w:val="single" w:sz="8" w:space="0" w:color="F15649" w:themeColor="accent2"/>
        <w:right w:val="single" w:sz="8" w:space="0" w:color="F15649" w:themeColor="accent2"/>
      </w:tblBorders>
    </w:tblPr>
    <w:tblStylePr w:type="firstRow">
      <w:pPr>
        <w:spacing w:before="0" w:after="0" w:line="240" w:lineRule="auto"/>
      </w:pPr>
      <w:rPr>
        <w:b/>
        <w:bCs/>
        <w:color w:val="FFFFFF" w:themeColor="background1"/>
      </w:rPr>
      <w:tblPr/>
      <w:tcPr>
        <w:shd w:val="clear" w:color="auto" w:fill="F15649" w:themeFill="accent2"/>
      </w:tcPr>
    </w:tblStylePr>
    <w:tblStylePr w:type="lastRow">
      <w:pPr>
        <w:spacing w:before="0" w:after="0" w:line="240" w:lineRule="auto"/>
      </w:pPr>
      <w:rPr>
        <w:b/>
        <w:bCs/>
      </w:rPr>
      <w:tblPr/>
      <w:tcPr>
        <w:tcBorders>
          <w:top w:val="double" w:sz="6" w:space="0" w:color="F15649" w:themeColor="accent2"/>
          <w:left w:val="single" w:sz="8" w:space="0" w:color="F15649" w:themeColor="accent2"/>
          <w:bottom w:val="single" w:sz="8" w:space="0" w:color="F15649" w:themeColor="accent2"/>
          <w:right w:val="single" w:sz="8" w:space="0" w:color="F15649" w:themeColor="accent2"/>
        </w:tcBorders>
      </w:tcPr>
    </w:tblStylePr>
    <w:tblStylePr w:type="firstCol">
      <w:rPr>
        <w:b/>
        <w:bCs/>
      </w:rPr>
    </w:tblStylePr>
    <w:tblStylePr w:type="lastCol">
      <w:rPr>
        <w:b/>
        <w:bCs/>
      </w:rPr>
    </w:tblStylePr>
    <w:tblStylePr w:type="band1Vert">
      <w:tblPr/>
      <w:tcPr>
        <w:tcBorders>
          <w:top w:val="single" w:sz="8" w:space="0" w:color="F15649" w:themeColor="accent2"/>
          <w:left w:val="single" w:sz="8" w:space="0" w:color="F15649" w:themeColor="accent2"/>
          <w:bottom w:val="single" w:sz="8" w:space="0" w:color="F15649" w:themeColor="accent2"/>
          <w:right w:val="single" w:sz="8" w:space="0" w:color="F15649" w:themeColor="accent2"/>
        </w:tcBorders>
      </w:tcPr>
    </w:tblStylePr>
    <w:tblStylePr w:type="band1Horz">
      <w:tblPr/>
      <w:tcPr>
        <w:tcBorders>
          <w:top w:val="single" w:sz="8" w:space="0" w:color="F15649" w:themeColor="accent2"/>
          <w:left w:val="single" w:sz="8" w:space="0" w:color="F15649" w:themeColor="accent2"/>
          <w:bottom w:val="single" w:sz="8" w:space="0" w:color="F15649" w:themeColor="accent2"/>
          <w:right w:val="single" w:sz="8" w:space="0" w:color="F15649" w:themeColor="accent2"/>
        </w:tcBorders>
      </w:tcPr>
    </w:tblStylePr>
  </w:style>
  <w:style w:type="table" w:styleId="Lysliste-fremhvningsfarve3">
    <w:name w:val="Light List Accent 3"/>
    <w:basedOn w:val="Tabel-Normal"/>
    <w:uiPriority w:val="61"/>
    <w:semiHidden/>
    <w:unhideWhenUsed/>
    <w:rsid w:val="00B0515E"/>
    <w:pPr>
      <w:spacing w:after="0"/>
    </w:pPr>
    <w:tblPr>
      <w:tblStyleRowBandSize w:val="1"/>
      <w:tblStyleColBandSize w:val="1"/>
      <w:tblBorders>
        <w:top w:val="single" w:sz="8" w:space="0" w:color="F7D065" w:themeColor="accent3"/>
        <w:left w:val="single" w:sz="8" w:space="0" w:color="F7D065" w:themeColor="accent3"/>
        <w:bottom w:val="single" w:sz="8" w:space="0" w:color="F7D065" w:themeColor="accent3"/>
        <w:right w:val="single" w:sz="8" w:space="0" w:color="F7D065" w:themeColor="accent3"/>
      </w:tblBorders>
    </w:tblPr>
    <w:tblStylePr w:type="firstRow">
      <w:pPr>
        <w:spacing w:before="0" w:after="0" w:line="240" w:lineRule="auto"/>
      </w:pPr>
      <w:rPr>
        <w:b/>
        <w:bCs/>
        <w:color w:val="FFFFFF" w:themeColor="background1"/>
      </w:rPr>
      <w:tblPr/>
      <w:tcPr>
        <w:shd w:val="clear" w:color="auto" w:fill="F7D065" w:themeFill="accent3"/>
      </w:tcPr>
    </w:tblStylePr>
    <w:tblStylePr w:type="lastRow">
      <w:pPr>
        <w:spacing w:before="0" w:after="0" w:line="240" w:lineRule="auto"/>
      </w:pPr>
      <w:rPr>
        <w:b/>
        <w:bCs/>
      </w:rPr>
      <w:tblPr/>
      <w:tcPr>
        <w:tcBorders>
          <w:top w:val="double" w:sz="6" w:space="0" w:color="F7D065" w:themeColor="accent3"/>
          <w:left w:val="single" w:sz="8" w:space="0" w:color="F7D065" w:themeColor="accent3"/>
          <w:bottom w:val="single" w:sz="8" w:space="0" w:color="F7D065" w:themeColor="accent3"/>
          <w:right w:val="single" w:sz="8" w:space="0" w:color="F7D065" w:themeColor="accent3"/>
        </w:tcBorders>
      </w:tcPr>
    </w:tblStylePr>
    <w:tblStylePr w:type="firstCol">
      <w:rPr>
        <w:b/>
        <w:bCs/>
      </w:rPr>
    </w:tblStylePr>
    <w:tblStylePr w:type="lastCol">
      <w:rPr>
        <w:b/>
        <w:bCs/>
      </w:rPr>
    </w:tblStylePr>
    <w:tblStylePr w:type="band1Vert">
      <w:tblPr/>
      <w:tcPr>
        <w:tcBorders>
          <w:top w:val="single" w:sz="8" w:space="0" w:color="F7D065" w:themeColor="accent3"/>
          <w:left w:val="single" w:sz="8" w:space="0" w:color="F7D065" w:themeColor="accent3"/>
          <w:bottom w:val="single" w:sz="8" w:space="0" w:color="F7D065" w:themeColor="accent3"/>
          <w:right w:val="single" w:sz="8" w:space="0" w:color="F7D065" w:themeColor="accent3"/>
        </w:tcBorders>
      </w:tcPr>
    </w:tblStylePr>
    <w:tblStylePr w:type="band1Horz">
      <w:tblPr/>
      <w:tcPr>
        <w:tcBorders>
          <w:top w:val="single" w:sz="8" w:space="0" w:color="F7D065" w:themeColor="accent3"/>
          <w:left w:val="single" w:sz="8" w:space="0" w:color="F7D065" w:themeColor="accent3"/>
          <w:bottom w:val="single" w:sz="8" w:space="0" w:color="F7D065" w:themeColor="accent3"/>
          <w:right w:val="single" w:sz="8" w:space="0" w:color="F7D065" w:themeColor="accent3"/>
        </w:tcBorders>
      </w:tcPr>
    </w:tblStylePr>
  </w:style>
  <w:style w:type="table" w:styleId="Lysliste-fremhvningsfarve4">
    <w:name w:val="Light List Accent 4"/>
    <w:basedOn w:val="Tabel-Normal"/>
    <w:uiPriority w:val="61"/>
    <w:semiHidden/>
    <w:unhideWhenUsed/>
    <w:rsid w:val="00B0515E"/>
    <w:pPr>
      <w:spacing w:after="0"/>
    </w:pPr>
    <w:tblPr>
      <w:tblStyleRowBandSize w:val="1"/>
      <w:tblStyleColBandSize w:val="1"/>
      <w:tblBorders>
        <w:top w:val="single" w:sz="8" w:space="0" w:color="F3866C" w:themeColor="accent4"/>
        <w:left w:val="single" w:sz="8" w:space="0" w:color="F3866C" w:themeColor="accent4"/>
        <w:bottom w:val="single" w:sz="8" w:space="0" w:color="F3866C" w:themeColor="accent4"/>
        <w:right w:val="single" w:sz="8" w:space="0" w:color="F3866C" w:themeColor="accent4"/>
      </w:tblBorders>
    </w:tblPr>
    <w:tblStylePr w:type="firstRow">
      <w:pPr>
        <w:spacing w:before="0" w:after="0" w:line="240" w:lineRule="auto"/>
      </w:pPr>
      <w:rPr>
        <w:b/>
        <w:bCs/>
        <w:color w:val="FFFFFF" w:themeColor="background1"/>
      </w:rPr>
      <w:tblPr/>
      <w:tcPr>
        <w:shd w:val="clear" w:color="auto" w:fill="F3866C" w:themeFill="accent4"/>
      </w:tcPr>
    </w:tblStylePr>
    <w:tblStylePr w:type="lastRow">
      <w:pPr>
        <w:spacing w:before="0" w:after="0" w:line="240" w:lineRule="auto"/>
      </w:pPr>
      <w:rPr>
        <w:b/>
        <w:bCs/>
      </w:rPr>
      <w:tblPr/>
      <w:tcPr>
        <w:tcBorders>
          <w:top w:val="double" w:sz="6" w:space="0" w:color="F3866C" w:themeColor="accent4"/>
          <w:left w:val="single" w:sz="8" w:space="0" w:color="F3866C" w:themeColor="accent4"/>
          <w:bottom w:val="single" w:sz="8" w:space="0" w:color="F3866C" w:themeColor="accent4"/>
          <w:right w:val="single" w:sz="8" w:space="0" w:color="F3866C" w:themeColor="accent4"/>
        </w:tcBorders>
      </w:tcPr>
    </w:tblStylePr>
    <w:tblStylePr w:type="firstCol">
      <w:rPr>
        <w:b/>
        <w:bCs/>
      </w:rPr>
    </w:tblStylePr>
    <w:tblStylePr w:type="lastCol">
      <w:rPr>
        <w:b/>
        <w:bCs/>
      </w:rPr>
    </w:tblStylePr>
    <w:tblStylePr w:type="band1Vert">
      <w:tblPr/>
      <w:tcPr>
        <w:tcBorders>
          <w:top w:val="single" w:sz="8" w:space="0" w:color="F3866C" w:themeColor="accent4"/>
          <w:left w:val="single" w:sz="8" w:space="0" w:color="F3866C" w:themeColor="accent4"/>
          <w:bottom w:val="single" w:sz="8" w:space="0" w:color="F3866C" w:themeColor="accent4"/>
          <w:right w:val="single" w:sz="8" w:space="0" w:color="F3866C" w:themeColor="accent4"/>
        </w:tcBorders>
      </w:tcPr>
    </w:tblStylePr>
    <w:tblStylePr w:type="band1Horz">
      <w:tblPr/>
      <w:tcPr>
        <w:tcBorders>
          <w:top w:val="single" w:sz="8" w:space="0" w:color="F3866C" w:themeColor="accent4"/>
          <w:left w:val="single" w:sz="8" w:space="0" w:color="F3866C" w:themeColor="accent4"/>
          <w:bottom w:val="single" w:sz="8" w:space="0" w:color="F3866C" w:themeColor="accent4"/>
          <w:right w:val="single" w:sz="8" w:space="0" w:color="F3866C" w:themeColor="accent4"/>
        </w:tcBorders>
      </w:tcPr>
    </w:tblStylePr>
  </w:style>
  <w:style w:type="table" w:styleId="Lysliste-fremhvningsfarve5">
    <w:name w:val="Light List Accent 5"/>
    <w:basedOn w:val="Tabel-Normal"/>
    <w:uiPriority w:val="61"/>
    <w:semiHidden/>
    <w:unhideWhenUsed/>
    <w:rsid w:val="00B0515E"/>
    <w:pPr>
      <w:spacing w:after="0"/>
    </w:pPr>
    <w:tblPr>
      <w:tblStyleRowBandSize w:val="1"/>
      <w:tblStyleColBandSize w:val="1"/>
      <w:tblBorders>
        <w:top w:val="single" w:sz="8" w:space="0" w:color="ABC84B" w:themeColor="accent5"/>
        <w:left w:val="single" w:sz="8" w:space="0" w:color="ABC84B" w:themeColor="accent5"/>
        <w:bottom w:val="single" w:sz="8" w:space="0" w:color="ABC84B" w:themeColor="accent5"/>
        <w:right w:val="single" w:sz="8" w:space="0" w:color="ABC84B" w:themeColor="accent5"/>
      </w:tblBorders>
    </w:tblPr>
    <w:tblStylePr w:type="firstRow">
      <w:pPr>
        <w:spacing w:before="0" w:after="0" w:line="240" w:lineRule="auto"/>
      </w:pPr>
      <w:rPr>
        <w:b/>
        <w:bCs/>
        <w:color w:val="FFFFFF" w:themeColor="background1"/>
      </w:rPr>
      <w:tblPr/>
      <w:tcPr>
        <w:shd w:val="clear" w:color="auto" w:fill="ABC84B" w:themeFill="accent5"/>
      </w:tcPr>
    </w:tblStylePr>
    <w:tblStylePr w:type="lastRow">
      <w:pPr>
        <w:spacing w:before="0" w:after="0" w:line="240" w:lineRule="auto"/>
      </w:pPr>
      <w:rPr>
        <w:b/>
        <w:bCs/>
      </w:rPr>
      <w:tblPr/>
      <w:tcPr>
        <w:tcBorders>
          <w:top w:val="double" w:sz="6" w:space="0" w:color="ABC84B" w:themeColor="accent5"/>
          <w:left w:val="single" w:sz="8" w:space="0" w:color="ABC84B" w:themeColor="accent5"/>
          <w:bottom w:val="single" w:sz="8" w:space="0" w:color="ABC84B" w:themeColor="accent5"/>
          <w:right w:val="single" w:sz="8" w:space="0" w:color="ABC84B" w:themeColor="accent5"/>
        </w:tcBorders>
      </w:tcPr>
    </w:tblStylePr>
    <w:tblStylePr w:type="firstCol">
      <w:rPr>
        <w:b/>
        <w:bCs/>
      </w:rPr>
    </w:tblStylePr>
    <w:tblStylePr w:type="lastCol">
      <w:rPr>
        <w:b/>
        <w:bCs/>
      </w:rPr>
    </w:tblStylePr>
    <w:tblStylePr w:type="band1Vert">
      <w:tblPr/>
      <w:tcPr>
        <w:tcBorders>
          <w:top w:val="single" w:sz="8" w:space="0" w:color="ABC84B" w:themeColor="accent5"/>
          <w:left w:val="single" w:sz="8" w:space="0" w:color="ABC84B" w:themeColor="accent5"/>
          <w:bottom w:val="single" w:sz="8" w:space="0" w:color="ABC84B" w:themeColor="accent5"/>
          <w:right w:val="single" w:sz="8" w:space="0" w:color="ABC84B" w:themeColor="accent5"/>
        </w:tcBorders>
      </w:tcPr>
    </w:tblStylePr>
    <w:tblStylePr w:type="band1Horz">
      <w:tblPr/>
      <w:tcPr>
        <w:tcBorders>
          <w:top w:val="single" w:sz="8" w:space="0" w:color="ABC84B" w:themeColor="accent5"/>
          <w:left w:val="single" w:sz="8" w:space="0" w:color="ABC84B" w:themeColor="accent5"/>
          <w:bottom w:val="single" w:sz="8" w:space="0" w:color="ABC84B" w:themeColor="accent5"/>
          <w:right w:val="single" w:sz="8" w:space="0" w:color="ABC84B" w:themeColor="accent5"/>
        </w:tcBorders>
      </w:tcPr>
    </w:tblStylePr>
  </w:style>
  <w:style w:type="table" w:styleId="Lysliste-fremhvningsfarve6">
    <w:name w:val="Light List Accent 6"/>
    <w:basedOn w:val="Tabel-Normal"/>
    <w:uiPriority w:val="61"/>
    <w:semiHidden/>
    <w:unhideWhenUsed/>
    <w:rsid w:val="00B0515E"/>
    <w:pPr>
      <w:spacing w:after="0"/>
    </w:pPr>
    <w:tblPr>
      <w:tblStyleRowBandSize w:val="1"/>
      <w:tblStyleColBandSize w:val="1"/>
      <w:tblBorders>
        <w:top w:val="single" w:sz="8" w:space="0" w:color="9262A2" w:themeColor="accent6"/>
        <w:left w:val="single" w:sz="8" w:space="0" w:color="9262A2" w:themeColor="accent6"/>
        <w:bottom w:val="single" w:sz="8" w:space="0" w:color="9262A2" w:themeColor="accent6"/>
        <w:right w:val="single" w:sz="8" w:space="0" w:color="9262A2" w:themeColor="accent6"/>
      </w:tblBorders>
    </w:tblPr>
    <w:tblStylePr w:type="firstRow">
      <w:pPr>
        <w:spacing w:before="0" w:after="0" w:line="240" w:lineRule="auto"/>
      </w:pPr>
      <w:rPr>
        <w:b/>
        <w:bCs/>
        <w:color w:val="FFFFFF" w:themeColor="background1"/>
      </w:rPr>
      <w:tblPr/>
      <w:tcPr>
        <w:shd w:val="clear" w:color="auto" w:fill="9262A2" w:themeFill="accent6"/>
      </w:tcPr>
    </w:tblStylePr>
    <w:tblStylePr w:type="lastRow">
      <w:pPr>
        <w:spacing w:before="0" w:after="0" w:line="240" w:lineRule="auto"/>
      </w:pPr>
      <w:rPr>
        <w:b/>
        <w:bCs/>
      </w:rPr>
      <w:tblPr/>
      <w:tcPr>
        <w:tcBorders>
          <w:top w:val="double" w:sz="6" w:space="0" w:color="9262A2" w:themeColor="accent6"/>
          <w:left w:val="single" w:sz="8" w:space="0" w:color="9262A2" w:themeColor="accent6"/>
          <w:bottom w:val="single" w:sz="8" w:space="0" w:color="9262A2" w:themeColor="accent6"/>
          <w:right w:val="single" w:sz="8" w:space="0" w:color="9262A2" w:themeColor="accent6"/>
        </w:tcBorders>
      </w:tcPr>
    </w:tblStylePr>
    <w:tblStylePr w:type="firstCol">
      <w:rPr>
        <w:b/>
        <w:bCs/>
      </w:rPr>
    </w:tblStylePr>
    <w:tblStylePr w:type="lastCol">
      <w:rPr>
        <w:b/>
        <w:bCs/>
      </w:rPr>
    </w:tblStylePr>
    <w:tblStylePr w:type="band1Vert">
      <w:tblPr/>
      <w:tcPr>
        <w:tcBorders>
          <w:top w:val="single" w:sz="8" w:space="0" w:color="9262A2" w:themeColor="accent6"/>
          <w:left w:val="single" w:sz="8" w:space="0" w:color="9262A2" w:themeColor="accent6"/>
          <w:bottom w:val="single" w:sz="8" w:space="0" w:color="9262A2" w:themeColor="accent6"/>
          <w:right w:val="single" w:sz="8" w:space="0" w:color="9262A2" w:themeColor="accent6"/>
        </w:tcBorders>
      </w:tcPr>
    </w:tblStylePr>
    <w:tblStylePr w:type="band1Horz">
      <w:tblPr/>
      <w:tcPr>
        <w:tcBorders>
          <w:top w:val="single" w:sz="8" w:space="0" w:color="9262A2" w:themeColor="accent6"/>
          <w:left w:val="single" w:sz="8" w:space="0" w:color="9262A2" w:themeColor="accent6"/>
          <w:bottom w:val="single" w:sz="8" w:space="0" w:color="9262A2" w:themeColor="accent6"/>
          <w:right w:val="single" w:sz="8" w:space="0" w:color="9262A2" w:themeColor="accent6"/>
        </w:tcBorders>
      </w:tcPr>
    </w:tblStylePr>
  </w:style>
  <w:style w:type="table" w:styleId="Lysskygge">
    <w:name w:val="Light Shading"/>
    <w:basedOn w:val="Tabel-Normal"/>
    <w:uiPriority w:val="60"/>
    <w:semiHidden/>
    <w:unhideWhenUsed/>
    <w:rsid w:val="00B0515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B0515E"/>
    <w:pPr>
      <w:spacing w:after="0"/>
    </w:pPr>
    <w:rPr>
      <w:color w:val="4EBAB3" w:themeColor="accent1" w:themeShade="BF"/>
    </w:rPr>
    <w:tblPr>
      <w:tblStyleRowBandSize w:val="1"/>
      <w:tblStyleColBandSize w:val="1"/>
      <w:tblBorders>
        <w:top w:val="single" w:sz="8" w:space="0" w:color="8ED3CF" w:themeColor="accent1"/>
        <w:bottom w:val="single" w:sz="8" w:space="0" w:color="8ED3CF" w:themeColor="accent1"/>
      </w:tblBorders>
    </w:tblPr>
    <w:tblStylePr w:type="firstRow">
      <w:pPr>
        <w:spacing w:before="0" w:after="0" w:line="240" w:lineRule="auto"/>
      </w:pPr>
      <w:rPr>
        <w:b/>
        <w:bCs/>
      </w:rPr>
      <w:tblPr/>
      <w:tcPr>
        <w:tcBorders>
          <w:top w:val="single" w:sz="8" w:space="0" w:color="8ED3CF" w:themeColor="accent1"/>
          <w:left w:val="nil"/>
          <w:bottom w:val="single" w:sz="8" w:space="0" w:color="8ED3CF" w:themeColor="accent1"/>
          <w:right w:val="nil"/>
          <w:insideH w:val="nil"/>
          <w:insideV w:val="nil"/>
        </w:tcBorders>
      </w:tcPr>
    </w:tblStylePr>
    <w:tblStylePr w:type="lastRow">
      <w:pPr>
        <w:spacing w:before="0" w:after="0" w:line="240" w:lineRule="auto"/>
      </w:pPr>
      <w:rPr>
        <w:b/>
        <w:bCs/>
      </w:rPr>
      <w:tblPr/>
      <w:tcPr>
        <w:tcBorders>
          <w:top w:val="single" w:sz="8" w:space="0" w:color="8ED3CF" w:themeColor="accent1"/>
          <w:left w:val="nil"/>
          <w:bottom w:val="single" w:sz="8" w:space="0" w:color="8ED3C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4F3" w:themeFill="accent1" w:themeFillTint="3F"/>
      </w:tcPr>
    </w:tblStylePr>
    <w:tblStylePr w:type="band1Horz">
      <w:tblPr/>
      <w:tcPr>
        <w:tcBorders>
          <w:left w:val="nil"/>
          <w:right w:val="nil"/>
          <w:insideH w:val="nil"/>
          <w:insideV w:val="nil"/>
        </w:tcBorders>
        <w:shd w:val="clear" w:color="auto" w:fill="E2F4F3" w:themeFill="accent1" w:themeFillTint="3F"/>
      </w:tcPr>
    </w:tblStylePr>
  </w:style>
  <w:style w:type="table" w:styleId="Lysskygge-fremhvningsfarve2">
    <w:name w:val="Light Shading Accent 2"/>
    <w:basedOn w:val="Tabel-Normal"/>
    <w:uiPriority w:val="60"/>
    <w:semiHidden/>
    <w:unhideWhenUsed/>
    <w:rsid w:val="00B0515E"/>
    <w:pPr>
      <w:spacing w:after="0"/>
    </w:pPr>
    <w:rPr>
      <w:color w:val="DA1F10" w:themeColor="accent2" w:themeShade="BF"/>
    </w:rPr>
    <w:tblPr>
      <w:tblStyleRowBandSize w:val="1"/>
      <w:tblStyleColBandSize w:val="1"/>
      <w:tblBorders>
        <w:top w:val="single" w:sz="8" w:space="0" w:color="F15649" w:themeColor="accent2"/>
        <w:bottom w:val="single" w:sz="8" w:space="0" w:color="F15649" w:themeColor="accent2"/>
      </w:tblBorders>
    </w:tblPr>
    <w:tblStylePr w:type="firstRow">
      <w:pPr>
        <w:spacing w:before="0" w:after="0" w:line="240" w:lineRule="auto"/>
      </w:pPr>
      <w:rPr>
        <w:b/>
        <w:bCs/>
      </w:rPr>
      <w:tblPr/>
      <w:tcPr>
        <w:tcBorders>
          <w:top w:val="single" w:sz="8" w:space="0" w:color="F15649" w:themeColor="accent2"/>
          <w:left w:val="nil"/>
          <w:bottom w:val="single" w:sz="8" w:space="0" w:color="F15649" w:themeColor="accent2"/>
          <w:right w:val="nil"/>
          <w:insideH w:val="nil"/>
          <w:insideV w:val="nil"/>
        </w:tcBorders>
      </w:tcPr>
    </w:tblStylePr>
    <w:tblStylePr w:type="lastRow">
      <w:pPr>
        <w:spacing w:before="0" w:after="0" w:line="240" w:lineRule="auto"/>
      </w:pPr>
      <w:rPr>
        <w:b/>
        <w:bCs/>
      </w:rPr>
      <w:tblPr/>
      <w:tcPr>
        <w:tcBorders>
          <w:top w:val="single" w:sz="8" w:space="0" w:color="F15649" w:themeColor="accent2"/>
          <w:left w:val="nil"/>
          <w:bottom w:val="single" w:sz="8" w:space="0" w:color="F1564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D1" w:themeFill="accent2" w:themeFillTint="3F"/>
      </w:tcPr>
    </w:tblStylePr>
    <w:tblStylePr w:type="band1Horz">
      <w:tblPr/>
      <w:tcPr>
        <w:tcBorders>
          <w:left w:val="nil"/>
          <w:right w:val="nil"/>
          <w:insideH w:val="nil"/>
          <w:insideV w:val="nil"/>
        </w:tcBorders>
        <w:shd w:val="clear" w:color="auto" w:fill="FBD4D1" w:themeFill="accent2" w:themeFillTint="3F"/>
      </w:tcPr>
    </w:tblStylePr>
  </w:style>
  <w:style w:type="table" w:styleId="Lysskygge-fremhvningsfarve3">
    <w:name w:val="Light Shading Accent 3"/>
    <w:basedOn w:val="Tabel-Normal"/>
    <w:uiPriority w:val="60"/>
    <w:semiHidden/>
    <w:unhideWhenUsed/>
    <w:rsid w:val="00B0515E"/>
    <w:pPr>
      <w:spacing w:after="0"/>
    </w:pPr>
    <w:rPr>
      <w:color w:val="F2B511" w:themeColor="accent3" w:themeShade="BF"/>
    </w:rPr>
    <w:tblPr>
      <w:tblStyleRowBandSize w:val="1"/>
      <w:tblStyleColBandSize w:val="1"/>
      <w:tblBorders>
        <w:top w:val="single" w:sz="8" w:space="0" w:color="F7D065" w:themeColor="accent3"/>
        <w:bottom w:val="single" w:sz="8" w:space="0" w:color="F7D065" w:themeColor="accent3"/>
      </w:tblBorders>
    </w:tblPr>
    <w:tblStylePr w:type="firstRow">
      <w:pPr>
        <w:spacing w:before="0" w:after="0" w:line="240" w:lineRule="auto"/>
      </w:pPr>
      <w:rPr>
        <w:b/>
        <w:bCs/>
      </w:rPr>
      <w:tblPr/>
      <w:tcPr>
        <w:tcBorders>
          <w:top w:val="single" w:sz="8" w:space="0" w:color="F7D065" w:themeColor="accent3"/>
          <w:left w:val="nil"/>
          <w:bottom w:val="single" w:sz="8" w:space="0" w:color="F7D065" w:themeColor="accent3"/>
          <w:right w:val="nil"/>
          <w:insideH w:val="nil"/>
          <w:insideV w:val="nil"/>
        </w:tcBorders>
      </w:tcPr>
    </w:tblStylePr>
    <w:tblStylePr w:type="lastRow">
      <w:pPr>
        <w:spacing w:before="0" w:after="0" w:line="240" w:lineRule="auto"/>
      </w:pPr>
      <w:rPr>
        <w:b/>
        <w:bCs/>
      </w:rPr>
      <w:tblPr/>
      <w:tcPr>
        <w:tcBorders>
          <w:top w:val="single" w:sz="8" w:space="0" w:color="F7D065" w:themeColor="accent3"/>
          <w:left w:val="nil"/>
          <w:bottom w:val="single" w:sz="8" w:space="0" w:color="F7D06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3D8" w:themeFill="accent3" w:themeFillTint="3F"/>
      </w:tcPr>
    </w:tblStylePr>
    <w:tblStylePr w:type="band1Horz">
      <w:tblPr/>
      <w:tcPr>
        <w:tcBorders>
          <w:left w:val="nil"/>
          <w:right w:val="nil"/>
          <w:insideH w:val="nil"/>
          <w:insideV w:val="nil"/>
        </w:tcBorders>
        <w:shd w:val="clear" w:color="auto" w:fill="FDF3D8" w:themeFill="accent3" w:themeFillTint="3F"/>
      </w:tcPr>
    </w:tblStylePr>
  </w:style>
  <w:style w:type="table" w:styleId="Lysskygge-fremhvningsfarve4">
    <w:name w:val="Light Shading Accent 4"/>
    <w:basedOn w:val="Tabel-Normal"/>
    <w:uiPriority w:val="60"/>
    <w:semiHidden/>
    <w:unhideWhenUsed/>
    <w:rsid w:val="00B0515E"/>
    <w:pPr>
      <w:spacing w:after="0"/>
    </w:pPr>
    <w:rPr>
      <w:color w:val="EC421A" w:themeColor="accent4" w:themeShade="BF"/>
    </w:rPr>
    <w:tblPr>
      <w:tblStyleRowBandSize w:val="1"/>
      <w:tblStyleColBandSize w:val="1"/>
      <w:tblBorders>
        <w:top w:val="single" w:sz="8" w:space="0" w:color="F3866C" w:themeColor="accent4"/>
        <w:bottom w:val="single" w:sz="8" w:space="0" w:color="F3866C" w:themeColor="accent4"/>
      </w:tblBorders>
    </w:tblPr>
    <w:tblStylePr w:type="firstRow">
      <w:pPr>
        <w:spacing w:before="0" w:after="0" w:line="240" w:lineRule="auto"/>
      </w:pPr>
      <w:rPr>
        <w:b/>
        <w:bCs/>
      </w:rPr>
      <w:tblPr/>
      <w:tcPr>
        <w:tcBorders>
          <w:top w:val="single" w:sz="8" w:space="0" w:color="F3866C" w:themeColor="accent4"/>
          <w:left w:val="nil"/>
          <w:bottom w:val="single" w:sz="8" w:space="0" w:color="F3866C" w:themeColor="accent4"/>
          <w:right w:val="nil"/>
          <w:insideH w:val="nil"/>
          <w:insideV w:val="nil"/>
        </w:tcBorders>
      </w:tcPr>
    </w:tblStylePr>
    <w:tblStylePr w:type="lastRow">
      <w:pPr>
        <w:spacing w:before="0" w:after="0" w:line="240" w:lineRule="auto"/>
      </w:pPr>
      <w:rPr>
        <w:b/>
        <w:bCs/>
      </w:rPr>
      <w:tblPr/>
      <w:tcPr>
        <w:tcBorders>
          <w:top w:val="single" w:sz="8" w:space="0" w:color="F3866C" w:themeColor="accent4"/>
          <w:left w:val="nil"/>
          <w:bottom w:val="single" w:sz="8" w:space="0" w:color="F3866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DA" w:themeFill="accent4" w:themeFillTint="3F"/>
      </w:tcPr>
    </w:tblStylePr>
    <w:tblStylePr w:type="band1Horz">
      <w:tblPr/>
      <w:tcPr>
        <w:tcBorders>
          <w:left w:val="nil"/>
          <w:right w:val="nil"/>
          <w:insideH w:val="nil"/>
          <w:insideV w:val="nil"/>
        </w:tcBorders>
        <w:shd w:val="clear" w:color="auto" w:fill="FCE0DA" w:themeFill="accent4" w:themeFillTint="3F"/>
      </w:tcPr>
    </w:tblStylePr>
  </w:style>
  <w:style w:type="table" w:styleId="Lysskygge-fremhvningsfarve5">
    <w:name w:val="Light Shading Accent 5"/>
    <w:basedOn w:val="Tabel-Normal"/>
    <w:uiPriority w:val="60"/>
    <w:semiHidden/>
    <w:unhideWhenUsed/>
    <w:rsid w:val="00B0515E"/>
    <w:pPr>
      <w:spacing w:after="0"/>
    </w:pPr>
    <w:rPr>
      <w:color w:val="839D30" w:themeColor="accent5" w:themeShade="BF"/>
    </w:rPr>
    <w:tblPr>
      <w:tblStyleRowBandSize w:val="1"/>
      <w:tblStyleColBandSize w:val="1"/>
      <w:tblBorders>
        <w:top w:val="single" w:sz="8" w:space="0" w:color="ABC84B" w:themeColor="accent5"/>
        <w:bottom w:val="single" w:sz="8" w:space="0" w:color="ABC84B" w:themeColor="accent5"/>
      </w:tblBorders>
    </w:tblPr>
    <w:tblStylePr w:type="firstRow">
      <w:pPr>
        <w:spacing w:before="0" w:after="0" w:line="240" w:lineRule="auto"/>
      </w:pPr>
      <w:rPr>
        <w:b/>
        <w:bCs/>
      </w:rPr>
      <w:tblPr/>
      <w:tcPr>
        <w:tcBorders>
          <w:top w:val="single" w:sz="8" w:space="0" w:color="ABC84B" w:themeColor="accent5"/>
          <w:left w:val="nil"/>
          <w:bottom w:val="single" w:sz="8" w:space="0" w:color="ABC84B" w:themeColor="accent5"/>
          <w:right w:val="nil"/>
          <w:insideH w:val="nil"/>
          <w:insideV w:val="nil"/>
        </w:tcBorders>
      </w:tcPr>
    </w:tblStylePr>
    <w:tblStylePr w:type="lastRow">
      <w:pPr>
        <w:spacing w:before="0" w:after="0" w:line="240" w:lineRule="auto"/>
      </w:pPr>
      <w:rPr>
        <w:b/>
        <w:bCs/>
      </w:rPr>
      <w:tblPr/>
      <w:tcPr>
        <w:tcBorders>
          <w:top w:val="single" w:sz="8" w:space="0" w:color="ABC84B" w:themeColor="accent5"/>
          <w:left w:val="nil"/>
          <w:bottom w:val="single" w:sz="8" w:space="0" w:color="ABC84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1D2" w:themeFill="accent5" w:themeFillTint="3F"/>
      </w:tcPr>
    </w:tblStylePr>
    <w:tblStylePr w:type="band1Horz">
      <w:tblPr/>
      <w:tcPr>
        <w:tcBorders>
          <w:left w:val="nil"/>
          <w:right w:val="nil"/>
          <w:insideH w:val="nil"/>
          <w:insideV w:val="nil"/>
        </w:tcBorders>
        <w:shd w:val="clear" w:color="auto" w:fill="EAF1D2" w:themeFill="accent5" w:themeFillTint="3F"/>
      </w:tcPr>
    </w:tblStylePr>
  </w:style>
  <w:style w:type="table" w:styleId="Lysskygge-fremhvningsfarve6">
    <w:name w:val="Light Shading Accent 6"/>
    <w:basedOn w:val="Tabel-Normal"/>
    <w:uiPriority w:val="60"/>
    <w:semiHidden/>
    <w:unhideWhenUsed/>
    <w:rsid w:val="00B0515E"/>
    <w:pPr>
      <w:spacing w:after="0"/>
    </w:pPr>
    <w:rPr>
      <w:color w:val="6D487A" w:themeColor="accent6" w:themeShade="BF"/>
    </w:rPr>
    <w:tblPr>
      <w:tblStyleRowBandSize w:val="1"/>
      <w:tblStyleColBandSize w:val="1"/>
      <w:tblBorders>
        <w:top w:val="single" w:sz="8" w:space="0" w:color="9262A2" w:themeColor="accent6"/>
        <w:bottom w:val="single" w:sz="8" w:space="0" w:color="9262A2" w:themeColor="accent6"/>
      </w:tblBorders>
    </w:tblPr>
    <w:tblStylePr w:type="firstRow">
      <w:pPr>
        <w:spacing w:before="0" w:after="0" w:line="240" w:lineRule="auto"/>
      </w:pPr>
      <w:rPr>
        <w:b/>
        <w:bCs/>
      </w:rPr>
      <w:tblPr/>
      <w:tcPr>
        <w:tcBorders>
          <w:top w:val="single" w:sz="8" w:space="0" w:color="9262A2" w:themeColor="accent6"/>
          <w:left w:val="nil"/>
          <w:bottom w:val="single" w:sz="8" w:space="0" w:color="9262A2" w:themeColor="accent6"/>
          <w:right w:val="nil"/>
          <w:insideH w:val="nil"/>
          <w:insideV w:val="nil"/>
        </w:tcBorders>
      </w:tcPr>
    </w:tblStylePr>
    <w:tblStylePr w:type="lastRow">
      <w:pPr>
        <w:spacing w:before="0" w:after="0" w:line="240" w:lineRule="auto"/>
      </w:pPr>
      <w:rPr>
        <w:b/>
        <w:bCs/>
      </w:rPr>
      <w:tblPr/>
      <w:tcPr>
        <w:tcBorders>
          <w:top w:val="single" w:sz="8" w:space="0" w:color="9262A2" w:themeColor="accent6"/>
          <w:left w:val="nil"/>
          <w:bottom w:val="single" w:sz="8" w:space="0" w:color="9262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8E8" w:themeFill="accent6" w:themeFillTint="3F"/>
      </w:tcPr>
    </w:tblStylePr>
    <w:tblStylePr w:type="band1Horz">
      <w:tblPr/>
      <w:tcPr>
        <w:tcBorders>
          <w:left w:val="nil"/>
          <w:right w:val="nil"/>
          <w:insideH w:val="nil"/>
          <w:insideV w:val="nil"/>
        </w:tcBorders>
        <w:shd w:val="clear" w:color="auto" w:fill="E3D8E8" w:themeFill="accent6" w:themeFillTint="3F"/>
      </w:tcPr>
    </w:tblStylePr>
  </w:style>
  <w:style w:type="character" w:styleId="Linjenummer">
    <w:name w:val="line number"/>
    <w:basedOn w:val="Standardskrifttypeiafsnit"/>
    <w:uiPriority w:val="99"/>
    <w:semiHidden/>
    <w:unhideWhenUsed/>
    <w:rsid w:val="00B0515E"/>
    <w:rPr>
      <w:rFonts w:ascii="Century Gothic" w:hAnsi="Century Gothic"/>
    </w:rPr>
  </w:style>
  <w:style w:type="paragraph" w:styleId="Liste">
    <w:name w:val="List"/>
    <w:basedOn w:val="Normal"/>
    <w:uiPriority w:val="99"/>
    <w:semiHidden/>
    <w:unhideWhenUsed/>
    <w:rsid w:val="00B0515E"/>
    <w:pPr>
      <w:ind w:left="283" w:hanging="283"/>
      <w:contextualSpacing/>
    </w:pPr>
  </w:style>
  <w:style w:type="paragraph" w:styleId="Liste2">
    <w:name w:val="List 2"/>
    <w:basedOn w:val="Normal"/>
    <w:uiPriority w:val="99"/>
    <w:semiHidden/>
    <w:unhideWhenUsed/>
    <w:rsid w:val="00B0515E"/>
    <w:pPr>
      <w:ind w:left="566" w:hanging="283"/>
      <w:contextualSpacing/>
    </w:pPr>
  </w:style>
  <w:style w:type="paragraph" w:styleId="Liste3">
    <w:name w:val="List 3"/>
    <w:basedOn w:val="Normal"/>
    <w:uiPriority w:val="99"/>
    <w:semiHidden/>
    <w:unhideWhenUsed/>
    <w:rsid w:val="00B0515E"/>
    <w:pPr>
      <w:ind w:left="849" w:hanging="283"/>
      <w:contextualSpacing/>
    </w:pPr>
  </w:style>
  <w:style w:type="paragraph" w:styleId="Liste4">
    <w:name w:val="List 4"/>
    <w:basedOn w:val="Normal"/>
    <w:uiPriority w:val="99"/>
    <w:semiHidden/>
    <w:unhideWhenUsed/>
    <w:rsid w:val="00B0515E"/>
    <w:pPr>
      <w:ind w:left="1132" w:hanging="283"/>
      <w:contextualSpacing/>
    </w:pPr>
  </w:style>
  <w:style w:type="paragraph" w:styleId="Liste5">
    <w:name w:val="List 5"/>
    <w:basedOn w:val="Normal"/>
    <w:uiPriority w:val="99"/>
    <w:semiHidden/>
    <w:unhideWhenUsed/>
    <w:rsid w:val="00B0515E"/>
    <w:pPr>
      <w:ind w:left="1415" w:hanging="283"/>
      <w:contextualSpacing/>
    </w:pPr>
  </w:style>
  <w:style w:type="paragraph" w:styleId="Opstilling-punkttegn">
    <w:name w:val="List Bullet"/>
    <w:basedOn w:val="Normal"/>
    <w:uiPriority w:val="99"/>
    <w:semiHidden/>
    <w:unhideWhenUsed/>
    <w:rsid w:val="00B0515E"/>
    <w:pPr>
      <w:numPr>
        <w:numId w:val="1"/>
      </w:numPr>
      <w:contextualSpacing/>
    </w:pPr>
  </w:style>
  <w:style w:type="paragraph" w:styleId="Opstilling-punkttegn2">
    <w:name w:val="List Bullet 2"/>
    <w:basedOn w:val="Normal"/>
    <w:uiPriority w:val="99"/>
    <w:semiHidden/>
    <w:unhideWhenUsed/>
    <w:rsid w:val="00B0515E"/>
    <w:pPr>
      <w:numPr>
        <w:numId w:val="2"/>
      </w:numPr>
      <w:contextualSpacing/>
    </w:pPr>
  </w:style>
  <w:style w:type="paragraph" w:styleId="Opstilling-punkttegn3">
    <w:name w:val="List Bullet 3"/>
    <w:basedOn w:val="Normal"/>
    <w:uiPriority w:val="99"/>
    <w:semiHidden/>
    <w:unhideWhenUsed/>
    <w:rsid w:val="00B0515E"/>
    <w:pPr>
      <w:numPr>
        <w:numId w:val="3"/>
      </w:numPr>
      <w:contextualSpacing/>
    </w:pPr>
  </w:style>
  <w:style w:type="paragraph" w:styleId="Opstilling-punkttegn4">
    <w:name w:val="List Bullet 4"/>
    <w:basedOn w:val="Normal"/>
    <w:uiPriority w:val="99"/>
    <w:semiHidden/>
    <w:unhideWhenUsed/>
    <w:rsid w:val="00B0515E"/>
    <w:pPr>
      <w:numPr>
        <w:numId w:val="4"/>
      </w:numPr>
      <w:contextualSpacing/>
    </w:pPr>
  </w:style>
  <w:style w:type="paragraph" w:styleId="Opstilling-punkttegn5">
    <w:name w:val="List Bullet 5"/>
    <w:basedOn w:val="Normal"/>
    <w:uiPriority w:val="99"/>
    <w:semiHidden/>
    <w:unhideWhenUsed/>
    <w:rsid w:val="00B0515E"/>
    <w:pPr>
      <w:numPr>
        <w:numId w:val="5"/>
      </w:numPr>
      <w:contextualSpacing/>
    </w:pPr>
  </w:style>
  <w:style w:type="paragraph" w:styleId="Opstilling-forts">
    <w:name w:val="List Continue"/>
    <w:basedOn w:val="Normal"/>
    <w:uiPriority w:val="99"/>
    <w:semiHidden/>
    <w:unhideWhenUsed/>
    <w:rsid w:val="00B0515E"/>
    <w:pPr>
      <w:spacing w:after="120"/>
      <w:ind w:left="283"/>
      <w:contextualSpacing/>
    </w:pPr>
  </w:style>
  <w:style w:type="paragraph" w:styleId="Opstilling-forts2">
    <w:name w:val="List Continue 2"/>
    <w:basedOn w:val="Normal"/>
    <w:uiPriority w:val="99"/>
    <w:semiHidden/>
    <w:unhideWhenUsed/>
    <w:rsid w:val="00B0515E"/>
    <w:pPr>
      <w:spacing w:after="120"/>
      <w:ind w:left="566"/>
      <w:contextualSpacing/>
    </w:pPr>
  </w:style>
  <w:style w:type="paragraph" w:styleId="Opstilling-forts3">
    <w:name w:val="List Continue 3"/>
    <w:basedOn w:val="Normal"/>
    <w:uiPriority w:val="99"/>
    <w:semiHidden/>
    <w:unhideWhenUsed/>
    <w:rsid w:val="00B0515E"/>
    <w:pPr>
      <w:spacing w:after="120"/>
      <w:ind w:left="849"/>
      <w:contextualSpacing/>
    </w:pPr>
  </w:style>
  <w:style w:type="paragraph" w:styleId="Opstilling-forts4">
    <w:name w:val="List Continue 4"/>
    <w:basedOn w:val="Normal"/>
    <w:uiPriority w:val="99"/>
    <w:semiHidden/>
    <w:unhideWhenUsed/>
    <w:rsid w:val="00B0515E"/>
    <w:pPr>
      <w:spacing w:after="120"/>
      <w:ind w:left="1132"/>
      <w:contextualSpacing/>
    </w:pPr>
  </w:style>
  <w:style w:type="paragraph" w:styleId="Opstilling-forts5">
    <w:name w:val="List Continue 5"/>
    <w:basedOn w:val="Normal"/>
    <w:uiPriority w:val="99"/>
    <w:semiHidden/>
    <w:unhideWhenUsed/>
    <w:rsid w:val="00B0515E"/>
    <w:pPr>
      <w:spacing w:after="120"/>
      <w:ind w:left="1415"/>
      <w:contextualSpacing/>
    </w:pPr>
  </w:style>
  <w:style w:type="paragraph" w:styleId="Opstilling-talellerbogst">
    <w:name w:val="List Number"/>
    <w:basedOn w:val="Normal"/>
    <w:uiPriority w:val="99"/>
    <w:semiHidden/>
    <w:unhideWhenUsed/>
    <w:rsid w:val="00B0515E"/>
    <w:pPr>
      <w:numPr>
        <w:numId w:val="6"/>
      </w:numPr>
      <w:contextualSpacing/>
    </w:pPr>
  </w:style>
  <w:style w:type="paragraph" w:styleId="Opstilling-talellerbogst2">
    <w:name w:val="List Number 2"/>
    <w:basedOn w:val="Normal"/>
    <w:uiPriority w:val="99"/>
    <w:semiHidden/>
    <w:unhideWhenUsed/>
    <w:rsid w:val="00B0515E"/>
    <w:pPr>
      <w:numPr>
        <w:numId w:val="7"/>
      </w:numPr>
      <w:contextualSpacing/>
    </w:pPr>
  </w:style>
  <w:style w:type="paragraph" w:styleId="Opstilling-talellerbogst3">
    <w:name w:val="List Number 3"/>
    <w:basedOn w:val="Normal"/>
    <w:uiPriority w:val="99"/>
    <w:semiHidden/>
    <w:unhideWhenUsed/>
    <w:rsid w:val="00B0515E"/>
    <w:pPr>
      <w:numPr>
        <w:numId w:val="8"/>
      </w:numPr>
      <w:contextualSpacing/>
    </w:pPr>
  </w:style>
  <w:style w:type="paragraph" w:styleId="Opstilling-talellerbogst4">
    <w:name w:val="List Number 4"/>
    <w:basedOn w:val="Normal"/>
    <w:uiPriority w:val="99"/>
    <w:semiHidden/>
    <w:unhideWhenUsed/>
    <w:rsid w:val="00B0515E"/>
    <w:pPr>
      <w:numPr>
        <w:numId w:val="9"/>
      </w:numPr>
      <w:contextualSpacing/>
    </w:pPr>
  </w:style>
  <w:style w:type="paragraph" w:styleId="Opstilling-talellerbogst5">
    <w:name w:val="List Number 5"/>
    <w:basedOn w:val="Normal"/>
    <w:uiPriority w:val="99"/>
    <w:semiHidden/>
    <w:unhideWhenUsed/>
    <w:rsid w:val="00B0515E"/>
    <w:pPr>
      <w:numPr>
        <w:numId w:val="10"/>
      </w:numPr>
      <w:contextualSpacing/>
    </w:pPr>
  </w:style>
  <w:style w:type="paragraph" w:styleId="Listeafsnit">
    <w:name w:val="List Paragraph"/>
    <w:basedOn w:val="Normal"/>
    <w:uiPriority w:val="34"/>
    <w:semiHidden/>
    <w:qFormat/>
    <w:rsid w:val="00B0515E"/>
    <w:pPr>
      <w:ind w:left="720"/>
      <w:contextualSpacing/>
    </w:pPr>
  </w:style>
  <w:style w:type="table" w:styleId="Listetabel1-lys">
    <w:name w:val="List Table 1 Light"/>
    <w:basedOn w:val="Tabel-Normal"/>
    <w:uiPriority w:val="46"/>
    <w:rsid w:val="00B0515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B0515E"/>
    <w:pPr>
      <w:spacing w:after="0"/>
    </w:pPr>
    <w:tblPr>
      <w:tblStyleRowBandSize w:val="1"/>
      <w:tblStyleColBandSize w:val="1"/>
    </w:tblPr>
    <w:tblStylePr w:type="firstRow">
      <w:rPr>
        <w:b/>
        <w:bCs/>
      </w:rPr>
      <w:tblPr/>
      <w:tcPr>
        <w:tcBorders>
          <w:bottom w:val="single" w:sz="4" w:space="0" w:color="BBE4E2" w:themeColor="accent1" w:themeTint="99"/>
        </w:tcBorders>
      </w:tcPr>
    </w:tblStylePr>
    <w:tblStylePr w:type="lastRow">
      <w:rPr>
        <w:b/>
        <w:bCs/>
      </w:rPr>
      <w:tblPr/>
      <w:tcPr>
        <w:tcBorders>
          <w:top w:val="single" w:sz="4" w:space="0" w:color="BBE4E2" w:themeColor="accent1" w:themeTint="99"/>
        </w:tcBorders>
      </w:tc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Listetabel1-lys-farve2">
    <w:name w:val="List Table 1 Light Accent 2"/>
    <w:basedOn w:val="Tabel-Normal"/>
    <w:uiPriority w:val="46"/>
    <w:rsid w:val="00B0515E"/>
    <w:pPr>
      <w:spacing w:after="0"/>
    </w:pPr>
    <w:tblPr>
      <w:tblStyleRowBandSize w:val="1"/>
      <w:tblStyleColBandSize w:val="1"/>
    </w:tblPr>
    <w:tblStylePr w:type="firstRow">
      <w:rPr>
        <w:b/>
        <w:bCs/>
      </w:rPr>
      <w:tblPr/>
      <w:tcPr>
        <w:tcBorders>
          <w:bottom w:val="single" w:sz="4" w:space="0" w:color="F69991" w:themeColor="accent2" w:themeTint="99"/>
        </w:tcBorders>
      </w:tcPr>
    </w:tblStylePr>
    <w:tblStylePr w:type="lastRow">
      <w:rPr>
        <w:b/>
        <w:bCs/>
      </w:rPr>
      <w:tblPr/>
      <w:tcPr>
        <w:tcBorders>
          <w:top w:val="single" w:sz="4" w:space="0" w:color="F69991" w:themeColor="accent2" w:themeTint="99"/>
        </w:tcBorders>
      </w:tc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Listetabel1-lys-farve3">
    <w:name w:val="List Table 1 Light Accent 3"/>
    <w:basedOn w:val="Tabel-Normal"/>
    <w:uiPriority w:val="46"/>
    <w:rsid w:val="00B0515E"/>
    <w:pPr>
      <w:spacing w:after="0"/>
    </w:pPr>
    <w:tblPr>
      <w:tblStyleRowBandSize w:val="1"/>
      <w:tblStyleColBandSize w:val="1"/>
    </w:tblPr>
    <w:tblStylePr w:type="firstRow">
      <w:rPr>
        <w:b/>
        <w:bCs/>
      </w:rPr>
      <w:tblPr/>
      <w:tcPr>
        <w:tcBorders>
          <w:bottom w:val="single" w:sz="4" w:space="0" w:color="FAE2A2" w:themeColor="accent3" w:themeTint="99"/>
        </w:tcBorders>
      </w:tcPr>
    </w:tblStylePr>
    <w:tblStylePr w:type="lastRow">
      <w:rPr>
        <w:b/>
        <w:bCs/>
      </w:rPr>
      <w:tblPr/>
      <w:tcPr>
        <w:tcBorders>
          <w:top w:val="single" w:sz="4" w:space="0" w:color="FAE2A2" w:themeColor="accent3" w:themeTint="99"/>
        </w:tcBorders>
      </w:tc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Listetabel1-lys-farve4">
    <w:name w:val="List Table 1 Light Accent 4"/>
    <w:basedOn w:val="Tabel-Normal"/>
    <w:uiPriority w:val="46"/>
    <w:rsid w:val="00B0515E"/>
    <w:pPr>
      <w:spacing w:after="0"/>
    </w:pPr>
    <w:tblPr>
      <w:tblStyleRowBandSize w:val="1"/>
      <w:tblStyleColBandSize w:val="1"/>
    </w:tblPr>
    <w:tblStylePr w:type="firstRow">
      <w:rPr>
        <w:b/>
        <w:bCs/>
      </w:rPr>
      <w:tblPr/>
      <w:tcPr>
        <w:tcBorders>
          <w:bottom w:val="single" w:sz="4" w:space="0" w:color="F7B6A6" w:themeColor="accent4" w:themeTint="99"/>
        </w:tcBorders>
      </w:tcPr>
    </w:tblStylePr>
    <w:tblStylePr w:type="lastRow">
      <w:rPr>
        <w:b/>
        <w:bCs/>
      </w:rPr>
      <w:tblPr/>
      <w:tcPr>
        <w:tcBorders>
          <w:top w:val="single" w:sz="4" w:space="0" w:color="F7B6A6" w:themeColor="accent4" w:themeTint="99"/>
        </w:tcBorders>
      </w:tc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Listetabel1-lys-farve5">
    <w:name w:val="List Table 1 Light Accent 5"/>
    <w:basedOn w:val="Tabel-Normal"/>
    <w:uiPriority w:val="46"/>
    <w:rsid w:val="00B0515E"/>
    <w:pPr>
      <w:spacing w:after="0"/>
    </w:pPr>
    <w:tblPr>
      <w:tblStyleRowBandSize w:val="1"/>
      <w:tblStyleColBandSize w:val="1"/>
    </w:tblPr>
    <w:tblStylePr w:type="firstRow">
      <w:rPr>
        <w:b/>
        <w:bCs/>
      </w:rPr>
      <w:tblPr/>
      <w:tcPr>
        <w:tcBorders>
          <w:bottom w:val="single" w:sz="4" w:space="0" w:color="CCDE93" w:themeColor="accent5" w:themeTint="99"/>
        </w:tcBorders>
      </w:tcPr>
    </w:tblStylePr>
    <w:tblStylePr w:type="lastRow">
      <w:rPr>
        <w:b/>
        <w:bCs/>
      </w:rPr>
      <w:tblPr/>
      <w:tcPr>
        <w:tcBorders>
          <w:top w:val="single" w:sz="4" w:space="0" w:color="CCDE93" w:themeColor="accent5" w:themeTint="99"/>
        </w:tcBorders>
      </w:tc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Listetabel1-lys-farve6">
    <w:name w:val="List Table 1 Light Accent 6"/>
    <w:basedOn w:val="Tabel-Normal"/>
    <w:uiPriority w:val="46"/>
    <w:rsid w:val="00B0515E"/>
    <w:pPr>
      <w:spacing w:after="0"/>
    </w:pPr>
    <w:tblPr>
      <w:tblStyleRowBandSize w:val="1"/>
      <w:tblStyleColBandSize w:val="1"/>
    </w:tblPr>
    <w:tblStylePr w:type="firstRow">
      <w:rPr>
        <w:b/>
        <w:bCs/>
      </w:rPr>
      <w:tblPr/>
      <w:tcPr>
        <w:tcBorders>
          <w:bottom w:val="single" w:sz="4" w:space="0" w:color="BDA0C7" w:themeColor="accent6" w:themeTint="99"/>
        </w:tcBorders>
      </w:tcPr>
    </w:tblStylePr>
    <w:tblStylePr w:type="lastRow">
      <w:rPr>
        <w:b/>
        <w:bCs/>
      </w:rPr>
      <w:tblPr/>
      <w:tcPr>
        <w:tcBorders>
          <w:top w:val="single" w:sz="4" w:space="0" w:color="BDA0C7" w:themeColor="accent6" w:themeTint="99"/>
        </w:tcBorders>
      </w:tc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Listetabel2">
    <w:name w:val="List Table 2"/>
    <w:basedOn w:val="Tabel-Normal"/>
    <w:uiPriority w:val="47"/>
    <w:rsid w:val="00B0515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B0515E"/>
    <w:pPr>
      <w:spacing w:after="0"/>
    </w:pPr>
    <w:tblPr>
      <w:tblStyleRowBandSize w:val="1"/>
      <w:tblStyleColBandSize w:val="1"/>
      <w:tblBorders>
        <w:top w:val="single" w:sz="4" w:space="0" w:color="BBE4E2" w:themeColor="accent1" w:themeTint="99"/>
        <w:bottom w:val="single" w:sz="4" w:space="0" w:color="BBE4E2" w:themeColor="accent1" w:themeTint="99"/>
        <w:insideH w:val="single" w:sz="4" w:space="0" w:color="BBE4E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Listetabel2-farve2">
    <w:name w:val="List Table 2 Accent 2"/>
    <w:basedOn w:val="Tabel-Normal"/>
    <w:uiPriority w:val="47"/>
    <w:rsid w:val="00B0515E"/>
    <w:pPr>
      <w:spacing w:after="0"/>
    </w:pPr>
    <w:tblPr>
      <w:tblStyleRowBandSize w:val="1"/>
      <w:tblStyleColBandSize w:val="1"/>
      <w:tblBorders>
        <w:top w:val="single" w:sz="4" w:space="0" w:color="F69991" w:themeColor="accent2" w:themeTint="99"/>
        <w:bottom w:val="single" w:sz="4" w:space="0" w:color="F69991" w:themeColor="accent2" w:themeTint="99"/>
        <w:insideH w:val="single" w:sz="4" w:space="0" w:color="F69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Listetabel2-farve3">
    <w:name w:val="List Table 2 Accent 3"/>
    <w:basedOn w:val="Tabel-Normal"/>
    <w:uiPriority w:val="47"/>
    <w:rsid w:val="00B0515E"/>
    <w:pPr>
      <w:spacing w:after="0"/>
    </w:pPr>
    <w:tblPr>
      <w:tblStyleRowBandSize w:val="1"/>
      <w:tblStyleColBandSize w:val="1"/>
      <w:tblBorders>
        <w:top w:val="single" w:sz="4" w:space="0" w:color="FAE2A2" w:themeColor="accent3" w:themeTint="99"/>
        <w:bottom w:val="single" w:sz="4" w:space="0" w:color="FAE2A2" w:themeColor="accent3" w:themeTint="99"/>
        <w:insideH w:val="single" w:sz="4" w:space="0" w:color="FAE2A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Listetabel2-farve4">
    <w:name w:val="List Table 2 Accent 4"/>
    <w:basedOn w:val="Tabel-Normal"/>
    <w:uiPriority w:val="47"/>
    <w:rsid w:val="00B0515E"/>
    <w:pPr>
      <w:spacing w:after="0"/>
    </w:pPr>
    <w:tblPr>
      <w:tblStyleRowBandSize w:val="1"/>
      <w:tblStyleColBandSize w:val="1"/>
      <w:tblBorders>
        <w:top w:val="single" w:sz="4" w:space="0" w:color="F7B6A6" w:themeColor="accent4" w:themeTint="99"/>
        <w:bottom w:val="single" w:sz="4" w:space="0" w:color="F7B6A6" w:themeColor="accent4" w:themeTint="99"/>
        <w:insideH w:val="single" w:sz="4" w:space="0" w:color="F7B6A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Listetabel2-farve5">
    <w:name w:val="List Table 2 Accent 5"/>
    <w:basedOn w:val="Tabel-Normal"/>
    <w:uiPriority w:val="47"/>
    <w:rsid w:val="00B0515E"/>
    <w:pPr>
      <w:spacing w:after="0"/>
    </w:pPr>
    <w:tblPr>
      <w:tblStyleRowBandSize w:val="1"/>
      <w:tblStyleColBandSize w:val="1"/>
      <w:tblBorders>
        <w:top w:val="single" w:sz="4" w:space="0" w:color="CCDE93" w:themeColor="accent5" w:themeTint="99"/>
        <w:bottom w:val="single" w:sz="4" w:space="0" w:color="CCDE93" w:themeColor="accent5" w:themeTint="99"/>
        <w:insideH w:val="single" w:sz="4" w:space="0" w:color="CCDE9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Listetabel2-farve6">
    <w:name w:val="List Table 2 Accent 6"/>
    <w:basedOn w:val="Tabel-Normal"/>
    <w:uiPriority w:val="47"/>
    <w:rsid w:val="00B0515E"/>
    <w:pPr>
      <w:spacing w:after="0"/>
    </w:pPr>
    <w:tblPr>
      <w:tblStyleRowBandSize w:val="1"/>
      <w:tblStyleColBandSize w:val="1"/>
      <w:tblBorders>
        <w:top w:val="single" w:sz="4" w:space="0" w:color="BDA0C7" w:themeColor="accent6" w:themeTint="99"/>
        <w:bottom w:val="single" w:sz="4" w:space="0" w:color="BDA0C7" w:themeColor="accent6" w:themeTint="99"/>
        <w:insideH w:val="single" w:sz="4" w:space="0" w:color="BDA0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Listetabel3">
    <w:name w:val="List Table 3"/>
    <w:basedOn w:val="Tabel-Normal"/>
    <w:uiPriority w:val="48"/>
    <w:rsid w:val="00B0515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B0515E"/>
    <w:pPr>
      <w:spacing w:after="0"/>
    </w:pPr>
    <w:tblPr>
      <w:tblStyleRowBandSize w:val="1"/>
      <w:tblStyleColBandSize w:val="1"/>
      <w:tblBorders>
        <w:top w:val="single" w:sz="4" w:space="0" w:color="8ED3CF" w:themeColor="accent1"/>
        <w:left w:val="single" w:sz="4" w:space="0" w:color="8ED3CF" w:themeColor="accent1"/>
        <w:bottom w:val="single" w:sz="4" w:space="0" w:color="8ED3CF" w:themeColor="accent1"/>
        <w:right w:val="single" w:sz="4" w:space="0" w:color="8ED3CF" w:themeColor="accent1"/>
      </w:tblBorders>
    </w:tblPr>
    <w:tblStylePr w:type="firstRow">
      <w:rPr>
        <w:b/>
        <w:bCs/>
        <w:color w:val="FFFFFF" w:themeColor="background1"/>
      </w:rPr>
      <w:tblPr/>
      <w:tcPr>
        <w:shd w:val="clear" w:color="auto" w:fill="8ED3CF" w:themeFill="accent1"/>
      </w:tcPr>
    </w:tblStylePr>
    <w:tblStylePr w:type="lastRow">
      <w:rPr>
        <w:b/>
        <w:bCs/>
      </w:rPr>
      <w:tblPr/>
      <w:tcPr>
        <w:tcBorders>
          <w:top w:val="double" w:sz="4" w:space="0" w:color="8ED3C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D3CF" w:themeColor="accent1"/>
          <w:right w:val="single" w:sz="4" w:space="0" w:color="8ED3CF" w:themeColor="accent1"/>
        </w:tcBorders>
      </w:tcPr>
    </w:tblStylePr>
    <w:tblStylePr w:type="band1Horz">
      <w:tblPr/>
      <w:tcPr>
        <w:tcBorders>
          <w:top w:val="single" w:sz="4" w:space="0" w:color="8ED3CF" w:themeColor="accent1"/>
          <w:bottom w:val="single" w:sz="4" w:space="0" w:color="8ED3C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D3CF" w:themeColor="accent1"/>
          <w:left w:val="nil"/>
        </w:tcBorders>
      </w:tcPr>
    </w:tblStylePr>
    <w:tblStylePr w:type="swCell">
      <w:tblPr/>
      <w:tcPr>
        <w:tcBorders>
          <w:top w:val="double" w:sz="4" w:space="0" w:color="8ED3CF" w:themeColor="accent1"/>
          <w:right w:val="nil"/>
        </w:tcBorders>
      </w:tcPr>
    </w:tblStylePr>
  </w:style>
  <w:style w:type="table" w:styleId="Listetabel3-farve2">
    <w:name w:val="List Table 3 Accent 2"/>
    <w:basedOn w:val="Tabel-Normal"/>
    <w:uiPriority w:val="48"/>
    <w:rsid w:val="00B0515E"/>
    <w:pPr>
      <w:spacing w:after="0"/>
    </w:pPr>
    <w:tblPr>
      <w:tblStyleRowBandSize w:val="1"/>
      <w:tblStyleColBandSize w:val="1"/>
      <w:tblBorders>
        <w:top w:val="single" w:sz="4" w:space="0" w:color="F15649" w:themeColor="accent2"/>
        <w:left w:val="single" w:sz="4" w:space="0" w:color="F15649" w:themeColor="accent2"/>
        <w:bottom w:val="single" w:sz="4" w:space="0" w:color="F15649" w:themeColor="accent2"/>
        <w:right w:val="single" w:sz="4" w:space="0" w:color="F15649" w:themeColor="accent2"/>
      </w:tblBorders>
    </w:tblPr>
    <w:tblStylePr w:type="firstRow">
      <w:rPr>
        <w:b/>
        <w:bCs/>
        <w:color w:val="FFFFFF" w:themeColor="background1"/>
      </w:rPr>
      <w:tblPr/>
      <w:tcPr>
        <w:shd w:val="clear" w:color="auto" w:fill="F15649" w:themeFill="accent2"/>
      </w:tcPr>
    </w:tblStylePr>
    <w:tblStylePr w:type="lastRow">
      <w:rPr>
        <w:b/>
        <w:bCs/>
      </w:rPr>
      <w:tblPr/>
      <w:tcPr>
        <w:tcBorders>
          <w:top w:val="double" w:sz="4" w:space="0" w:color="F1564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649" w:themeColor="accent2"/>
          <w:right w:val="single" w:sz="4" w:space="0" w:color="F15649" w:themeColor="accent2"/>
        </w:tcBorders>
      </w:tcPr>
    </w:tblStylePr>
    <w:tblStylePr w:type="band1Horz">
      <w:tblPr/>
      <w:tcPr>
        <w:tcBorders>
          <w:top w:val="single" w:sz="4" w:space="0" w:color="F15649" w:themeColor="accent2"/>
          <w:bottom w:val="single" w:sz="4" w:space="0" w:color="F1564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649" w:themeColor="accent2"/>
          <w:left w:val="nil"/>
        </w:tcBorders>
      </w:tcPr>
    </w:tblStylePr>
    <w:tblStylePr w:type="swCell">
      <w:tblPr/>
      <w:tcPr>
        <w:tcBorders>
          <w:top w:val="double" w:sz="4" w:space="0" w:color="F15649" w:themeColor="accent2"/>
          <w:right w:val="nil"/>
        </w:tcBorders>
      </w:tcPr>
    </w:tblStylePr>
  </w:style>
  <w:style w:type="table" w:styleId="Listetabel3-farve3">
    <w:name w:val="List Table 3 Accent 3"/>
    <w:basedOn w:val="Tabel-Normal"/>
    <w:uiPriority w:val="48"/>
    <w:rsid w:val="00B0515E"/>
    <w:pPr>
      <w:spacing w:after="0"/>
    </w:pPr>
    <w:tblPr>
      <w:tblStyleRowBandSize w:val="1"/>
      <w:tblStyleColBandSize w:val="1"/>
      <w:tblBorders>
        <w:top w:val="single" w:sz="4" w:space="0" w:color="F7D065" w:themeColor="accent3"/>
        <w:left w:val="single" w:sz="4" w:space="0" w:color="F7D065" w:themeColor="accent3"/>
        <w:bottom w:val="single" w:sz="4" w:space="0" w:color="F7D065" w:themeColor="accent3"/>
        <w:right w:val="single" w:sz="4" w:space="0" w:color="F7D065" w:themeColor="accent3"/>
      </w:tblBorders>
    </w:tblPr>
    <w:tblStylePr w:type="firstRow">
      <w:rPr>
        <w:b/>
        <w:bCs/>
        <w:color w:val="FFFFFF" w:themeColor="background1"/>
      </w:rPr>
      <w:tblPr/>
      <w:tcPr>
        <w:shd w:val="clear" w:color="auto" w:fill="F7D065" w:themeFill="accent3"/>
      </w:tcPr>
    </w:tblStylePr>
    <w:tblStylePr w:type="lastRow">
      <w:rPr>
        <w:b/>
        <w:bCs/>
      </w:rPr>
      <w:tblPr/>
      <w:tcPr>
        <w:tcBorders>
          <w:top w:val="double" w:sz="4" w:space="0" w:color="F7D06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D065" w:themeColor="accent3"/>
          <w:right w:val="single" w:sz="4" w:space="0" w:color="F7D065" w:themeColor="accent3"/>
        </w:tcBorders>
      </w:tcPr>
    </w:tblStylePr>
    <w:tblStylePr w:type="band1Horz">
      <w:tblPr/>
      <w:tcPr>
        <w:tcBorders>
          <w:top w:val="single" w:sz="4" w:space="0" w:color="F7D065" w:themeColor="accent3"/>
          <w:bottom w:val="single" w:sz="4" w:space="0" w:color="F7D06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D065" w:themeColor="accent3"/>
          <w:left w:val="nil"/>
        </w:tcBorders>
      </w:tcPr>
    </w:tblStylePr>
    <w:tblStylePr w:type="swCell">
      <w:tblPr/>
      <w:tcPr>
        <w:tcBorders>
          <w:top w:val="double" w:sz="4" w:space="0" w:color="F7D065" w:themeColor="accent3"/>
          <w:right w:val="nil"/>
        </w:tcBorders>
      </w:tcPr>
    </w:tblStylePr>
  </w:style>
  <w:style w:type="table" w:styleId="Listetabel3-farve4">
    <w:name w:val="List Table 3 Accent 4"/>
    <w:basedOn w:val="Tabel-Normal"/>
    <w:uiPriority w:val="48"/>
    <w:rsid w:val="00B0515E"/>
    <w:pPr>
      <w:spacing w:after="0"/>
    </w:pPr>
    <w:tblPr>
      <w:tblStyleRowBandSize w:val="1"/>
      <w:tblStyleColBandSize w:val="1"/>
      <w:tblBorders>
        <w:top w:val="single" w:sz="4" w:space="0" w:color="F3866C" w:themeColor="accent4"/>
        <w:left w:val="single" w:sz="4" w:space="0" w:color="F3866C" w:themeColor="accent4"/>
        <w:bottom w:val="single" w:sz="4" w:space="0" w:color="F3866C" w:themeColor="accent4"/>
        <w:right w:val="single" w:sz="4" w:space="0" w:color="F3866C" w:themeColor="accent4"/>
      </w:tblBorders>
    </w:tblPr>
    <w:tblStylePr w:type="firstRow">
      <w:rPr>
        <w:b/>
        <w:bCs/>
        <w:color w:val="FFFFFF" w:themeColor="background1"/>
      </w:rPr>
      <w:tblPr/>
      <w:tcPr>
        <w:shd w:val="clear" w:color="auto" w:fill="F3866C" w:themeFill="accent4"/>
      </w:tcPr>
    </w:tblStylePr>
    <w:tblStylePr w:type="lastRow">
      <w:rPr>
        <w:b/>
        <w:bCs/>
      </w:rPr>
      <w:tblPr/>
      <w:tcPr>
        <w:tcBorders>
          <w:top w:val="double" w:sz="4" w:space="0" w:color="F3866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866C" w:themeColor="accent4"/>
          <w:right w:val="single" w:sz="4" w:space="0" w:color="F3866C" w:themeColor="accent4"/>
        </w:tcBorders>
      </w:tcPr>
    </w:tblStylePr>
    <w:tblStylePr w:type="band1Horz">
      <w:tblPr/>
      <w:tcPr>
        <w:tcBorders>
          <w:top w:val="single" w:sz="4" w:space="0" w:color="F3866C" w:themeColor="accent4"/>
          <w:bottom w:val="single" w:sz="4" w:space="0" w:color="F3866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866C" w:themeColor="accent4"/>
          <w:left w:val="nil"/>
        </w:tcBorders>
      </w:tcPr>
    </w:tblStylePr>
    <w:tblStylePr w:type="swCell">
      <w:tblPr/>
      <w:tcPr>
        <w:tcBorders>
          <w:top w:val="double" w:sz="4" w:space="0" w:color="F3866C" w:themeColor="accent4"/>
          <w:right w:val="nil"/>
        </w:tcBorders>
      </w:tcPr>
    </w:tblStylePr>
  </w:style>
  <w:style w:type="table" w:styleId="Listetabel3-farve5">
    <w:name w:val="List Table 3 Accent 5"/>
    <w:basedOn w:val="Tabel-Normal"/>
    <w:uiPriority w:val="48"/>
    <w:rsid w:val="00B0515E"/>
    <w:pPr>
      <w:spacing w:after="0"/>
    </w:pPr>
    <w:tblPr>
      <w:tblStyleRowBandSize w:val="1"/>
      <w:tblStyleColBandSize w:val="1"/>
      <w:tblBorders>
        <w:top w:val="single" w:sz="4" w:space="0" w:color="ABC84B" w:themeColor="accent5"/>
        <w:left w:val="single" w:sz="4" w:space="0" w:color="ABC84B" w:themeColor="accent5"/>
        <w:bottom w:val="single" w:sz="4" w:space="0" w:color="ABC84B" w:themeColor="accent5"/>
        <w:right w:val="single" w:sz="4" w:space="0" w:color="ABC84B" w:themeColor="accent5"/>
      </w:tblBorders>
    </w:tblPr>
    <w:tblStylePr w:type="firstRow">
      <w:rPr>
        <w:b/>
        <w:bCs/>
        <w:color w:val="FFFFFF" w:themeColor="background1"/>
      </w:rPr>
      <w:tblPr/>
      <w:tcPr>
        <w:shd w:val="clear" w:color="auto" w:fill="ABC84B" w:themeFill="accent5"/>
      </w:tcPr>
    </w:tblStylePr>
    <w:tblStylePr w:type="lastRow">
      <w:rPr>
        <w:b/>
        <w:bCs/>
      </w:rPr>
      <w:tblPr/>
      <w:tcPr>
        <w:tcBorders>
          <w:top w:val="double" w:sz="4" w:space="0" w:color="ABC84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C84B" w:themeColor="accent5"/>
          <w:right w:val="single" w:sz="4" w:space="0" w:color="ABC84B" w:themeColor="accent5"/>
        </w:tcBorders>
      </w:tcPr>
    </w:tblStylePr>
    <w:tblStylePr w:type="band1Horz">
      <w:tblPr/>
      <w:tcPr>
        <w:tcBorders>
          <w:top w:val="single" w:sz="4" w:space="0" w:color="ABC84B" w:themeColor="accent5"/>
          <w:bottom w:val="single" w:sz="4" w:space="0" w:color="ABC84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84B" w:themeColor="accent5"/>
          <w:left w:val="nil"/>
        </w:tcBorders>
      </w:tcPr>
    </w:tblStylePr>
    <w:tblStylePr w:type="swCell">
      <w:tblPr/>
      <w:tcPr>
        <w:tcBorders>
          <w:top w:val="double" w:sz="4" w:space="0" w:color="ABC84B" w:themeColor="accent5"/>
          <w:right w:val="nil"/>
        </w:tcBorders>
      </w:tcPr>
    </w:tblStylePr>
  </w:style>
  <w:style w:type="table" w:styleId="Listetabel3-farve6">
    <w:name w:val="List Table 3 Accent 6"/>
    <w:basedOn w:val="Tabel-Normal"/>
    <w:uiPriority w:val="48"/>
    <w:rsid w:val="00B0515E"/>
    <w:pPr>
      <w:spacing w:after="0"/>
    </w:pPr>
    <w:tblPr>
      <w:tblStyleRowBandSize w:val="1"/>
      <w:tblStyleColBandSize w:val="1"/>
      <w:tblBorders>
        <w:top w:val="single" w:sz="4" w:space="0" w:color="9262A2" w:themeColor="accent6"/>
        <w:left w:val="single" w:sz="4" w:space="0" w:color="9262A2" w:themeColor="accent6"/>
        <w:bottom w:val="single" w:sz="4" w:space="0" w:color="9262A2" w:themeColor="accent6"/>
        <w:right w:val="single" w:sz="4" w:space="0" w:color="9262A2" w:themeColor="accent6"/>
      </w:tblBorders>
    </w:tblPr>
    <w:tblStylePr w:type="firstRow">
      <w:rPr>
        <w:b/>
        <w:bCs/>
        <w:color w:val="FFFFFF" w:themeColor="background1"/>
      </w:rPr>
      <w:tblPr/>
      <w:tcPr>
        <w:shd w:val="clear" w:color="auto" w:fill="9262A2" w:themeFill="accent6"/>
      </w:tcPr>
    </w:tblStylePr>
    <w:tblStylePr w:type="lastRow">
      <w:rPr>
        <w:b/>
        <w:bCs/>
      </w:rPr>
      <w:tblPr/>
      <w:tcPr>
        <w:tcBorders>
          <w:top w:val="double" w:sz="4" w:space="0" w:color="9262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62A2" w:themeColor="accent6"/>
          <w:right w:val="single" w:sz="4" w:space="0" w:color="9262A2" w:themeColor="accent6"/>
        </w:tcBorders>
      </w:tcPr>
    </w:tblStylePr>
    <w:tblStylePr w:type="band1Horz">
      <w:tblPr/>
      <w:tcPr>
        <w:tcBorders>
          <w:top w:val="single" w:sz="4" w:space="0" w:color="9262A2" w:themeColor="accent6"/>
          <w:bottom w:val="single" w:sz="4" w:space="0" w:color="9262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62A2" w:themeColor="accent6"/>
          <w:left w:val="nil"/>
        </w:tcBorders>
      </w:tcPr>
    </w:tblStylePr>
    <w:tblStylePr w:type="swCell">
      <w:tblPr/>
      <w:tcPr>
        <w:tcBorders>
          <w:top w:val="double" w:sz="4" w:space="0" w:color="9262A2" w:themeColor="accent6"/>
          <w:right w:val="nil"/>
        </w:tcBorders>
      </w:tcPr>
    </w:tblStylePr>
  </w:style>
  <w:style w:type="table" w:styleId="Listetabel4">
    <w:name w:val="List Table 4"/>
    <w:basedOn w:val="Tabel-Normal"/>
    <w:uiPriority w:val="49"/>
    <w:rsid w:val="00B0515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B0515E"/>
    <w:pPr>
      <w:spacing w:after="0"/>
    </w:pPr>
    <w:tblPr>
      <w:tblStyleRowBandSize w:val="1"/>
      <w:tblStyleColBandSize w:val="1"/>
      <w:tblBorders>
        <w:top w:val="single" w:sz="4" w:space="0" w:color="BBE4E2" w:themeColor="accent1" w:themeTint="99"/>
        <w:left w:val="single" w:sz="4" w:space="0" w:color="BBE4E2" w:themeColor="accent1" w:themeTint="99"/>
        <w:bottom w:val="single" w:sz="4" w:space="0" w:color="BBE4E2" w:themeColor="accent1" w:themeTint="99"/>
        <w:right w:val="single" w:sz="4" w:space="0" w:color="BBE4E2" w:themeColor="accent1" w:themeTint="99"/>
        <w:insideH w:val="single" w:sz="4" w:space="0" w:color="BBE4E2" w:themeColor="accent1" w:themeTint="99"/>
      </w:tblBorders>
    </w:tblPr>
    <w:tblStylePr w:type="firstRow">
      <w:rPr>
        <w:b/>
        <w:bCs/>
        <w:color w:val="FFFFFF" w:themeColor="background1"/>
      </w:rPr>
      <w:tblPr/>
      <w:tcPr>
        <w:tcBorders>
          <w:top w:val="single" w:sz="4" w:space="0" w:color="8ED3CF" w:themeColor="accent1"/>
          <w:left w:val="single" w:sz="4" w:space="0" w:color="8ED3CF" w:themeColor="accent1"/>
          <w:bottom w:val="single" w:sz="4" w:space="0" w:color="8ED3CF" w:themeColor="accent1"/>
          <w:right w:val="single" w:sz="4" w:space="0" w:color="8ED3CF" w:themeColor="accent1"/>
          <w:insideH w:val="nil"/>
        </w:tcBorders>
        <w:shd w:val="clear" w:color="auto" w:fill="8ED3CF" w:themeFill="accent1"/>
      </w:tcPr>
    </w:tblStylePr>
    <w:tblStylePr w:type="lastRow">
      <w:rPr>
        <w:b/>
        <w:bCs/>
      </w:rPr>
      <w:tblPr/>
      <w:tcPr>
        <w:tcBorders>
          <w:top w:val="double" w:sz="4" w:space="0" w:color="BBE4E2" w:themeColor="accent1" w:themeTint="99"/>
        </w:tcBorders>
      </w:tc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Listetabel4-farve2">
    <w:name w:val="List Table 4 Accent 2"/>
    <w:basedOn w:val="Tabel-Normal"/>
    <w:uiPriority w:val="49"/>
    <w:rsid w:val="00B0515E"/>
    <w:pPr>
      <w:spacing w:after="0"/>
    </w:pPr>
    <w:tblPr>
      <w:tblStyleRowBandSize w:val="1"/>
      <w:tblStyleColBandSize w:val="1"/>
      <w:tblBorders>
        <w:top w:val="single" w:sz="4" w:space="0" w:color="F69991" w:themeColor="accent2" w:themeTint="99"/>
        <w:left w:val="single" w:sz="4" w:space="0" w:color="F69991" w:themeColor="accent2" w:themeTint="99"/>
        <w:bottom w:val="single" w:sz="4" w:space="0" w:color="F69991" w:themeColor="accent2" w:themeTint="99"/>
        <w:right w:val="single" w:sz="4" w:space="0" w:color="F69991" w:themeColor="accent2" w:themeTint="99"/>
        <w:insideH w:val="single" w:sz="4" w:space="0" w:color="F69991" w:themeColor="accent2" w:themeTint="99"/>
      </w:tblBorders>
    </w:tblPr>
    <w:tblStylePr w:type="firstRow">
      <w:rPr>
        <w:b/>
        <w:bCs/>
        <w:color w:val="FFFFFF" w:themeColor="background1"/>
      </w:rPr>
      <w:tblPr/>
      <w:tcPr>
        <w:tcBorders>
          <w:top w:val="single" w:sz="4" w:space="0" w:color="F15649" w:themeColor="accent2"/>
          <w:left w:val="single" w:sz="4" w:space="0" w:color="F15649" w:themeColor="accent2"/>
          <w:bottom w:val="single" w:sz="4" w:space="0" w:color="F15649" w:themeColor="accent2"/>
          <w:right w:val="single" w:sz="4" w:space="0" w:color="F15649" w:themeColor="accent2"/>
          <w:insideH w:val="nil"/>
        </w:tcBorders>
        <w:shd w:val="clear" w:color="auto" w:fill="F15649" w:themeFill="accent2"/>
      </w:tcPr>
    </w:tblStylePr>
    <w:tblStylePr w:type="lastRow">
      <w:rPr>
        <w:b/>
        <w:bCs/>
      </w:rPr>
      <w:tblPr/>
      <w:tcPr>
        <w:tcBorders>
          <w:top w:val="double" w:sz="4" w:space="0" w:color="F69991" w:themeColor="accent2" w:themeTint="99"/>
        </w:tcBorders>
      </w:tc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Listetabel4-farve3">
    <w:name w:val="List Table 4 Accent 3"/>
    <w:basedOn w:val="Tabel-Normal"/>
    <w:uiPriority w:val="49"/>
    <w:rsid w:val="00B0515E"/>
    <w:pPr>
      <w:spacing w:after="0"/>
    </w:pPr>
    <w:tblPr>
      <w:tblStyleRowBandSize w:val="1"/>
      <w:tblStyleColBandSize w:val="1"/>
      <w:tblBorders>
        <w:top w:val="single" w:sz="4" w:space="0" w:color="FAE2A2" w:themeColor="accent3" w:themeTint="99"/>
        <w:left w:val="single" w:sz="4" w:space="0" w:color="FAE2A2" w:themeColor="accent3" w:themeTint="99"/>
        <w:bottom w:val="single" w:sz="4" w:space="0" w:color="FAE2A2" w:themeColor="accent3" w:themeTint="99"/>
        <w:right w:val="single" w:sz="4" w:space="0" w:color="FAE2A2" w:themeColor="accent3" w:themeTint="99"/>
        <w:insideH w:val="single" w:sz="4" w:space="0" w:color="FAE2A2" w:themeColor="accent3" w:themeTint="99"/>
      </w:tblBorders>
    </w:tblPr>
    <w:tblStylePr w:type="firstRow">
      <w:rPr>
        <w:b/>
        <w:bCs/>
        <w:color w:val="FFFFFF" w:themeColor="background1"/>
      </w:rPr>
      <w:tblPr/>
      <w:tcPr>
        <w:tcBorders>
          <w:top w:val="single" w:sz="4" w:space="0" w:color="F7D065" w:themeColor="accent3"/>
          <w:left w:val="single" w:sz="4" w:space="0" w:color="F7D065" w:themeColor="accent3"/>
          <w:bottom w:val="single" w:sz="4" w:space="0" w:color="F7D065" w:themeColor="accent3"/>
          <w:right w:val="single" w:sz="4" w:space="0" w:color="F7D065" w:themeColor="accent3"/>
          <w:insideH w:val="nil"/>
        </w:tcBorders>
        <w:shd w:val="clear" w:color="auto" w:fill="F7D065" w:themeFill="accent3"/>
      </w:tcPr>
    </w:tblStylePr>
    <w:tblStylePr w:type="lastRow">
      <w:rPr>
        <w:b/>
        <w:bCs/>
      </w:rPr>
      <w:tblPr/>
      <w:tcPr>
        <w:tcBorders>
          <w:top w:val="double" w:sz="4" w:space="0" w:color="FAE2A2" w:themeColor="accent3" w:themeTint="99"/>
        </w:tcBorders>
      </w:tc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Listetabel4-farve4">
    <w:name w:val="List Table 4 Accent 4"/>
    <w:basedOn w:val="Tabel-Normal"/>
    <w:uiPriority w:val="49"/>
    <w:rsid w:val="00B0515E"/>
    <w:pPr>
      <w:spacing w:after="0"/>
    </w:pPr>
    <w:tblPr>
      <w:tblStyleRowBandSize w:val="1"/>
      <w:tblStyleColBandSize w:val="1"/>
      <w:tblBorders>
        <w:top w:val="single" w:sz="4" w:space="0" w:color="F7B6A6" w:themeColor="accent4" w:themeTint="99"/>
        <w:left w:val="single" w:sz="4" w:space="0" w:color="F7B6A6" w:themeColor="accent4" w:themeTint="99"/>
        <w:bottom w:val="single" w:sz="4" w:space="0" w:color="F7B6A6" w:themeColor="accent4" w:themeTint="99"/>
        <w:right w:val="single" w:sz="4" w:space="0" w:color="F7B6A6" w:themeColor="accent4" w:themeTint="99"/>
        <w:insideH w:val="single" w:sz="4" w:space="0" w:color="F7B6A6" w:themeColor="accent4" w:themeTint="99"/>
      </w:tblBorders>
    </w:tblPr>
    <w:tblStylePr w:type="firstRow">
      <w:rPr>
        <w:b/>
        <w:bCs/>
        <w:color w:val="FFFFFF" w:themeColor="background1"/>
      </w:rPr>
      <w:tblPr/>
      <w:tcPr>
        <w:tcBorders>
          <w:top w:val="single" w:sz="4" w:space="0" w:color="F3866C" w:themeColor="accent4"/>
          <w:left w:val="single" w:sz="4" w:space="0" w:color="F3866C" w:themeColor="accent4"/>
          <w:bottom w:val="single" w:sz="4" w:space="0" w:color="F3866C" w:themeColor="accent4"/>
          <w:right w:val="single" w:sz="4" w:space="0" w:color="F3866C" w:themeColor="accent4"/>
          <w:insideH w:val="nil"/>
        </w:tcBorders>
        <w:shd w:val="clear" w:color="auto" w:fill="F3866C" w:themeFill="accent4"/>
      </w:tcPr>
    </w:tblStylePr>
    <w:tblStylePr w:type="lastRow">
      <w:rPr>
        <w:b/>
        <w:bCs/>
      </w:rPr>
      <w:tblPr/>
      <w:tcPr>
        <w:tcBorders>
          <w:top w:val="double" w:sz="4" w:space="0" w:color="F7B6A6" w:themeColor="accent4" w:themeTint="99"/>
        </w:tcBorders>
      </w:tc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Listetabel4-farve5">
    <w:name w:val="List Table 4 Accent 5"/>
    <w:basedOn w:val="Tabel-Normal"/>
    <w:uiPriority w:val="49"/>
    <w:rsid w:val="00B0515E"/>
    <w:pPr>
      <w:spacing w:after="0"/>
    </w:pPr>
    <w:tblPr>
      <w:tblStyleRowBandSize w:val="1"/>
      <w:tblStyleColBandSize w:val="1"/>
      <w:tblBorders>
        <w:top w:val="single" w:sz="4" w:space="0" w:color="CCDE93" w:themeColor="accent5" w:themeTint="99"/>
        <w:left w:val="single" w:sz="4" w:space="0" w:color="CCDE93" w:themeColor="accent5" w:themeTint="99"/>
        <w:bottom w:val="single" w:sz="4" w:space="0" w:color="CCDE93" w:themeColor="accent5" w:themeTint="99"/>
        <w:right w:val="single" w:sz="4" w:space="0" w:color="CCDE93" w:themeColor="accent5" w:themeTint="99"/>
        <w:insideH w:val="single" w:sz="4" w:space="0" w:color="CCDE93" w:themeColor="accent5" w:themeTint="99"/>
      </w:tblBorders>
    </w:tblPr>
    <w:tblStylePr w:type="firstRow">
      <w:rPr>
        <w:b/>
        <w:bCs/>
        <w:color w:val="FFFFFF" w:themeColor="background1"/>
      </w:rPr>
      <w:tblPr/>
      <w:tcPr>
        <w:tcBorders>
          <w:top w:val="single" w:sz="4" w:space="0" w:color="ABC84B" w:themeColor="accent5"/>
          <w:left w:val="single" w:sz="4" w:space="0" w:color="ABC84B" w:themeColor="accent5"/>
          <w:bottom w:val="single" w:sz="4" w:space="0" w:color="ABC84B" w:themeColor="accent5"/>
          <w:right w:val="single" w:sz="4" w:space="0" w:color="ABC84B" w:themeColor="accent5"/>
          <w:insideH w:val="nil"/>
        </w:tcBorders>
        <w:shd w:val="clear" w:color="auto" w:fill="ABC84B" w:themeFill="accent5"/>
      </w:tcPr>
    </w:tblStylePr>
    <w:tblStylePr w:type="lastRow">
      <w:rPr>
        <w:b/>
        <w:bCs/>
      </w:rPr>
      <w:tblPr/>
      <w:tcPr>
        <w:tcBorders>
          <w:top w:val="double" w:sz="4" w:space="0" w:color="CCDE93" w:themeColor="accent5" w:themeTint="99"/>
        </w:tcBorders>
      </w:tc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Listetabel4-farve6">
    <w:name w:val="List Table 4 Accent 6"/>
    <w:basedOn w:val="Tabel-Normal"/>
    <w:uiPriority w:val="49"/>
    <w:rsid w:val="00B0515E"/>
    <w:pPr>
      <w:spacing w:after="0"/>
    </w:pPr>
    <w:tblPr>
      <w:tblStyleRowBandSize w:val="1"/>
      <w:tblStyleColBandSize w:val="1"/>
      <w:tblBorders>
        <w:top w:val="single" w:sz="4" w:space="0" w:color="BDA0C7" w:themeColor="accent6" w:themeTint="99"/>
        <w:left w:val="single" w:sz="4" w:space="0" w:color="BDA0C7" w:themeColor="accent6" w:themeTint="99"/>
        <w:bottom w:val="single" w:sz="4" w:space="0" w:color="BDA0C7" w:themeColor="accent6" w:themeTint="99"/>
        <w:right w:val="single" w:sz="4" w:space="0" w:color="BDA0C7" w:themeColor="accent6" w:themeTint="99"/>
        <w:insideH w:val="single" w:sz="4" w:space="0" w:color="BDA0C7" w:themeColor="accent6" w:themeTint="99"/>
      </w:tblBorders>
    </w:tblPr>
    <w:tblStylePr w:type="firstRow">
      <w:rPr>
        <w:b/>
        <w:bCs/>
        <w:color w:val="FFFFFF" w:themeColor="background1"/>
      </w:rPr>
      <w:tblPr/>
      <w:tcPr>
        <w:tcBorders>
          <w:top w:val="single" w:sz="4" w:space="0" w:color="9262A2" w:themeColor="accent6"/>
          <w:left w:val="single" w:sz="4" w:space="0" w:color="9262A2" w:themeColor="accent6"/>
          <w:bottom w:val="single" w:sz="4" w:space="0" w:color="9262A2" w:themeColor="accent6"/>
          <w:right w:val="single" w:sz="4" w:space="0" w:color="9262A2" w:themeColor="accent6"/>
          <w:insideH w:val="nil"/>
        </w:tcBorders>
        <w:shd w:val="clear" w:color="auto" w:fill="9262A2" w:themeFill="accent6"/>
      </w:tcPr>
    </w:tblStylePr>
    <w:tblStylePr w:type="lastRow">
      <w:rPr>
        <w:b/>
        <w:bCs/>
      </w:rPr>
      <w:tblPr/>
      <w:tcPr>
        <w:tcBorders>
          <w:top w:val="double" w:sz="4" w:space="0" w:color="BDA0C7" w:themeColor="accent6" w:themeTint="99"/>
        </w:tcBorders>
      </w:tc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Listetabel5-mrk">
    <w:name w:val="List Table 5 Dark"/>
    <w:basedOn w:val="Tabel-Normal"/>
    <w:uiPriority w:val="50"/>
    <w:rsid w:val="00B0515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B0515E"/>
    <w:pPr>
      <w:spacing w:after="0"/>
    </w:pPr>
    <w:rPr>
      <w:color w:val="FFFFFF" w:themeColor="background1"/>
    </w:rPr>
    <w:tblPr>
      <w:tblStyleRowBandSize w:val="1"/>
      <w:tblStyleColBandSize w:val="1"/>
      <w:tblBorders>
        <w:top w:val="single" w:sz="24" w:space="0" w:color="8ED3CF" w:themeColor="accent1"/>
        <w:left w:val="single" w:sz="24" w:space="0" w:color="8ED3CF" w:themeColor="accent1"/>
        <w:bottom w:val="single" w:sz="24" w:space="0" w:color="8ED3CF" w:themeColor="accent1"/>
        <w:right w:val="single" w:sz="24" w:space="0" w:color="8ED3CF" w:themeColor="accent1"/>
      </w:tblBorders>
    </w:tblPr>
    <w:tcPr>
      <w:shd w:val="clear" w:color="auto" w:fill="8ED3C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B0515E"/>
    <w:pPr>
      <w:spacing w:after="0"/>
    </w:pPr>
    <w:rPr>
      <w:color w:val="FFFFFF" w:themeColor="background1"/>
    </w:rPr>
    <w:tblPr>
      <w:tblStyleRowBandSize w:val="1"/>
      <w:tblStyleColBandSize w:val="1"/>
      <w:tblBorders>
        <w:top w:val="single" w:sz="24" w:space="0" w:color="F15649" w:themeColor="accent2"/>
        <w:left w:val="single" w:sz="24" w:space="0" w:color="F15649" w:themeColor="accent2"/>
        <w:bottom w:val="single" w:sz="24" w:space="0" w:color="F15649" w:themeColor="accent2"/>
        <w:right w:val="single" w:sz="24" w:space="0" w:color="F15649" w:themeColor="accent2"/>
      </w:tblBorders>
    </w:tblPr>
    <w:tcPr>
      <w:shd w:val="clear" w:color="auto" w:fill="F1564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B0515E"/>
    <w:pPr>
      <w:spacing w:after="0"/>
    </w:pPr>
    <w:rPr>
      <w:color w:val="FFFFFF" w:themeColor="background1"/>
    </w:rPr>
    <w:tblPr>
      <w:tblStyleRowBandSize w:val="1"/>
      <w:tblStyleColBandSize w:val="1"/>
      <w:tblBorders>
        <w:top w:val="single" w:sz="24" w:space="0" w:color="F7D065" w:themeColor="accent3"/>
        <w:left w:val="single" w:sz="24" w:space="0" w:color="F7D065" w:themeColor="accent3"/>
        <w:bottom w:val="single" w:sz="24" w:space="0" w:color="F7D065" w:themeColor="accent3"/>
        <w:right w:val="single" w:sz="24" w:space="0" w:color="F7D065" w:themeColor="accent3"/>
      </w:tblBorders>
    </w:tblPr>
    <w:tcPr>
      <w:shd w:val="clear" w:color="auto" w:fill="F7D06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B0515E"/>
    <w:pPr>
      <w:spacing w:after="0"/>
    </w:pPr>
    <w:rPr>
      <w:color w:val="FFFFFF" w:themeColor="background1"/>
    </w:rPr>
    <w:tblPr>
      <w:tblStyleRowBandSize w:val="1"/>
      <w:tblStyleColBandSize w:val="1"/>
      <w:tblBorders>
        <w:top w:val="single" w:sz="24" w:space="0" w:color="F3866C" w:themeColor="accent4"/>
        <w:left w:val="single" w:sz="24" w:space="0" w:color="F3866C" w:themeColor="accent4"/>
        <w:bottom w:val="single" w:sz="24" w:space="0" w:color="F3866C" w:themeColor="accent4"/>
        <w:right w:val="single" w:sz="24" w:space="0" w:color="F3866C" w:themeColor="accent4"/>
      </w:tblBorders>
    </w:tblPr>
    <w:tcPr>
      <w:shd w:val="clear" w:color="auto" w:fill="F3866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B0515E"/>
    <w:pPr>
      <w:spacing w:after="0"/>
    </w:pPr>
    <w:rPr>
      <w:color w:val="FFFFFF" w:themeColor="background1"/>
    </w:rPr>
    <w:tblPr>
      <w:tblStyleRowBandSize w:val="1"/>
      <w:tblStyleColBandSize w:val="1"/>
      <w:tblBorders>
        <w:top w:val="single" w:sz="24" w:space="0" w:color="ABC84B" w:themeColor="accent5"/>
        <w:left w:val="single" w:sz="24" w:space="0" w:color="ABC84B" w:themeColor="accent5"/>
        <w:bottom w:val="single" w:sz="24" w:space="0" w:color="ABC84B" w:themeColor="accent5"/>
        <w:right w:val="single" w:sz="24" w:space="0" w:color="ABC84B" w:themeColor="accent5"/>
      </w:tblBorders>
    </w:tblPr>
    <w:tcPr>
      <w:shd w:val="clear" w:color="auto" w:fill="ABC84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B0515E"/>
    <w:pPr>
      <w:spacing w:after="0"/>
    </w:pPr>
    <w:rPr>
      <w:color w:val="FFFFFF" w:themeColor="background1"/>
    </w:rPr>
    <w:tblPr>
      <w:tblStyleRowBandSize w:val="1"/>
      <w:tblStyleColBandSize w:val="1"/>
      <w:tblBorders>
        <w:top w:val="single" w:sz="24" w:space="0" w:color="9262A2" w:themeColor="accent6"/>
        <w:left w:val="single" w:sz="24" w:space="0" w:color="9262A2" w:themeColor="accent6"/>
        <w:bottom w:val="single" w:sz="24" w:space="0" w:color="9262A2" w:themeColor="accent6"/>
        <w:right w:val="single" w:sz="24" w:space="0" w:color="9262A2" w:themeColor="accent6"/>
      </w:tblBorders>
    </w:tblPr>
    <w:tcPr>
      <w:shd w:val="clear" w:color="auto" w:fill="9262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B0515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B0515E"/>
    <w:pPr>
      <w:spacing w:after="0"/>
    </w:pPr>
    <w:rPr>
      <w:color w:val="4EBAB3" w:themeColor="accent1" w:themeShade="BF"/>
    </w:rPr>
    <w:tblPr>
      <w:tblStyleRowBandSize w:val="1"/>
      <w:tblStyleColBandSize w:val="1"/>
      <w:tblBorders>
        <w:top w:val="single" w:sz="4" w:space="0" w:color="8ED3CF" w:themeColor="accent1"/>
        <w:bottom w:val="single" w:sz="4" w:space="0" w:color="8ED3CF" w:themeColor="accent1"/>
      </w:tblBorders>
    </w:tblPr>
    <w:tblStylePr w:type="firstRow">
      <w:rPr>
        <w:b/>
        <w:bCs/>
      </w:rPr>
      <w:tblPr/>
      <w:tcPr>
        <w:tcBorders>
          <w:bottom w:val="single" w:sz="4" w:space="0" w:color="8ED3CF" w:themeColor="accent1"/>
        </w:tcBorders>
      </w:tcPr>
    </w:tblStylePr>
    <w:tblStylePr w:type="lastRow">
      <w:rPr>
        <w:b/>
        <w:bCs/>
      </w:rPr>
      <w:tblPr/>
      <w:tcPr>
        <w:tcBorders>
          <w:top w:val="double" w:sz="4" w:space="0" w:color="8ED3CF" w:themeColor="accent1"/>
        </w:tcBorders>
      </w:tcPr>
    </w:tblStylePr>
    <w:tblStylePr w:type="firstCol">
      <w:rPr>
        <w:b/>
        <w:bCs/>
      </w:rPr>
    </w:tblStylePr>
    <w:tblStylePr w:type="lastCol">
      <w:rPr>
        <w:b/>
        <w:bCs/>
      </w:rPr>
    </w:tblStylePr>
    <w:tblStylePr w:type="band1Vert">
      <w:tblPr/>
      <w:tcPr>
        <w:shd w:val="clear" w:color="auto" w:fill="E8F6F5" w:themeFill="accent1" w:themeFillTint="33"/>
      </w:tcPr>
    </w:tblStylePr>
    <w:tblStylePr w:type="band1Horz">
      <w:tblPr/>
      <w:tcPr>
        <w:shd w:val="clear" w:color="auto" w:fill="E8F6F5" w:themeFill="accent1" w:themeFillTint="33"/>
      </w:tcPr>
    </w:tblStylePr>
  </w:style>
  <w:style w:type="table" w:styleId="Listetabel6-farverig-farve2">
    <w:name w:val="List Table 6 Colorful Accent 2"/>
    <w:basedOn w:val="Tabel-Normal"/>
    <w:uiPriority w:val="51"/>
    <w:rsid w:val="00B0515E"/>
    <w:pPr>
      <w:spacing w:after="0"/>
    </w:pPr>
    <w:rPr>
      <w:color w:val="DA1F10" w:themeColor="accent2" w:themeShade="BF"/>
    </w:rPr>
    <w:tblPr>
      <w:tblStyleRowBandSize w:val="1"/>
      <w:tblStyleColBandSize w:val="1"/>
      <w:tblBorders>
        <w:top w:val="single" w:sz="4" w:space="0" w:color="F15649" w:themeColor="accent2"/>
        <w:bottom w:val="single" w:sz="4" w:space="0" w:color="F15649" w:themeColor="accent2"/>
      </w:tblBorders>
    </w:tblPr>
    <w:tblStylePr w:type="firstRow">
      <w:rPr>
        <w:b/>
        <w:bCs/>
      </w:rPr>
      <w:tblPr/>
      <w:tcPr>
        <w:tcBorders>
          <w:bottom w:val="single" w:sz="4" w:space="0" w:color="F15649" w:themeColor="accent2"/>
        </w:tcBorders>
      </w:tcPr>
    </w:tblStylePr>
    <w:tblStylePr w:type="lastRow">
      <w:rPr>
        <w:b/>
        <w:bCs/>
      </w:rPr>
      <w:tblPr/>
      <w:tcPr>
        <w:tcBorders>
          <w:top w:val="double" w:sz="4" w:space="0" w:color="F15649" w:themeColor="accent2"/>
        </w:tcBorders>
      </w:tcPr>
    </w:tblStylePr>
    <w:tblStylePr w:type="firstCol">
      <w:rPr>
        <w:b/>
        <w:bCs/>
      </w:rPr>
    </w:tblStylePr>
    <w:tblStylePr w:type="lastCol">
      <w:rPr>
        <w:b/>
        <w:bCs/>
      </w:rPr>
    </w:tblStylePr>
    <w:tblStylePr w:type="band1Vert">
      <w:tblPr/>
      <w:tcPr>
        <w:shd w:val="clear" w:color="auto" w:fill="FCDCDA" w:themeFill="accent2" w:themeFillTint="33"/>
      </w:tcPr>
    </w:tblStylePr>
    <w:tblStylePr w:type="band1Horz">
      <w:tblPr/>
      <w:tcPr>
        <w:shd w:val="clear" w:color="auto" w:fill="FCDCDA" w:themeFill="accent2" w:themeFillTint="33"/>
      </w:tcPr>
    </w:tblStylePr>
  </w:style>
  <w:style w:type="table" w:styleId="Listetabel6-farverig-farve3">
    <w:name w:val="List Table 6 Colorful Accent 3"/>
    <w:basedOn w:val="Tabel-Normal"/>
    <w:uiPriority w:val="51"/>
    <w:rsid w:val="00B0515E"/>
    <w:pPr>
      <w:spacing w:after="0"/>
    </w:pPr>
    <w:rPr>
      <w:color w:val="F2B511" w:themeColor="accent3" w:themeShade="BF"/>
    </w:rPr>
    <w:tblPr>
      <w:tblStyleRowBandSize w:val="1"/>
      <w:tblStyleColBandSize w:val="1"/>
      <w:tblBorders>
        <w:top w:val="single" w:sz="4" w:space="0" w:color="F7D065" w:themeColor="accent3"/>
        <w:bottom w:val="single" w:sz="4" w:space="0" w:color="F7D065" w:themeColor="accent3"/>
      </w:tblBorders>
    </w:tblPr>
    <w:tblStylePr w:type="firstRow">
      <w:rPr>
        <w:b/>
        <w:bCs/>
      </w:rPr>
      <w:tblPr/>
      <w:tcPr>
        <w:tcBorders>
          <w:bottom w:val="single" w:sz="4" w:space="0" w:color="F7D065" w:themeColor="accent3"/>
        </w:tcBorders>
      </w:tcPr>
    </w:tblStylePr>
    <w:tblStylePr w:type="lastRow">
      <w:rPr>
        <w:b/>
        <w:bCs/>
      </w:rPr>
      <w:tblPr/>
      <w:tcPr>
        <w:tcBorders>
          <w:top w:val="double" w:sz="4" w:space="0" w:color="F7D065" w:themeColor="accent3"/>
        </w:tcBorders>
      </w:tcPr>
    </w:tblStylePr>
    <w:tblStylePr w:type="firstCol">
      <w:rPr>
        <w:b/>
        <w:bCs/>
      </w:rPr>
    </w:tblStylePr>
    <w:tblStylePr w:type="lastCol">
      <w:rPr>
        <w:b/>
        <w:bCs/>
      </w:rPr>
    </w:tblStylePr>
    <w:tblStylePr w:type="band1Vert">
      <w:tblPr/>
      <w:tcPr>
        <w:shd w:val="clear" w:color="auto" w:fill="FDF5DF" w:themeFill="accent3" w:themeFillTint="33"/>
      </w:tcPr>
    </w:tblStylePr>
    <w:tblStylePr w:type="band1Horz">
      <w:tblPr/>
      <w:tcPr>
        <w:shd w:val="clear" w:color="auto" w:fill="FDF5DF" w:themeFill="accent3" w:themeFillTint="33"/>
      </w:tcPr>
    </w:tblStylePr>
  </w:style>
  <w:style w:type="table" w:styleId="Listetabel6-farverig-farve4">
    <w:name w:val="List Table 6 Colorful Accent 4"/>
    <w:basedOn w:val="Tabel-Normal"/>
    <w:uiPriority w:val="51"/>
    <w:rsid w:val="00B0515E"/>
    <w:pPr>
      <w:spacing w:after="0"/>
    </w:pPr>
    <w:rPr>
      <w:color w:val="EC421A" w:themeColor="accent4" w:themeShade="BF"/>
    </w:rPr>
    <w:tblPr>
      <w:tblStyleRowBandSize w:val="1"/>
      <w:tblStyleColBandSize w:val="1"/>
      <w:tblBorders>
        <w:top w:val="single" w:sz="4" w:space="0" w:color="F3866C" w:themeColor="accent4"/>
        <w:bottom w:val="single" w:sz="4" w:space="0" w:color="F3866C" w:themeColor="accent4"/>
      </w:tblBorders>
    </w:tblPr>
    <w:tblStylePr w:type="firstRow">
      <w:rPr>
        <w:b/>
        <w:bCs/>
      </w:rPr>
      <w:tblPr/>
      <w:tcPr>
        <w:tcBorders>
          <w:bottom w:val="single" w:sz="4" w:space="0" w:color="F3866C" w:themeColor="accent4"/>
        </w:tcBorders>
      </w:tcPr>
    </w:tblStylePr>
    <w:tblStylePr w:type="lastRow">
      <w:rPr>
        <w:b/>
        <w:bCs/>
      </w:rPr>
      <w:tblPr/>
      <w:tcPr>
        <w:tcBorders>
          <w:top w:val="double" w:sz="4" w:space="0" w:color="F3866C" w:themeColor="accent4"/>
        </w:tcBorders>
      </w:tcPr>
    </w:tblStylePr>
    <w:tblStylePr w:type="firstCol">
      <w:rPr>
        <w:b/>
        <w:bCs/>
      </w:rPr>
    </w:tblStylePr>
    <w:tblStylePr w:type="lastCol">
      <w:rPr>
        <w:b/>
        <w:bCs/>
      </w:rPr>
    </w:tblStylePr>
    <w:tblStylePr w:type="band1Vert">
      <w:tblPr/>
      <w:tcPr>
        <w:shd w:val="clear" w:color="auto" w:fill="FCE6E1" w:themeFill="accent4" w:themeFillTint="33"/>
      </w:tcPr>
    </w:tblStylePr>
    <w:tblStylePr w:type="band1Horz">
      <w:tblPr/>
      <w:tcPr>
        <w:shd w:val="clear" w:color="auto" w:fill="FCE6E1" w:themeFill="accent4" w:themeFillTint="33"/>
      </w:tcPr>
    </w:tblStylePr>
  </w:style>
  <w:style w:type="table" w:styleId="Listetabel6-farverig-farve5">
    <w:name w:val="List Table 6 Colorful Accent 5"/>
    <w:basedOn w:val="Tabel-Normal"/>
    <w:uiPriority w:val="51"/>
    <w:rsid w:val="00B0515E"/>
    <w:pPr>
      <w:spacing w:after="0"/>
    </w:pPr>
    <w:rPr>
      <w:color w:val="839D30" w:themeColor="accent5" w:themeShade="BF"/>
    </w:rPr>
    <w:tblPr>
      <w:tblStyleRowBandSize w:val="1"/>
      <w:tblStyleColBandSize w:val="1"/>
      <w:tblBorders>
        <w:top w:val="single" w:sz="4" w:space="0" w:color="ABC84B" w:themeColor="accent5"/>
        <w:bottom w:val="single" w:sz="4" w:space="0" w:color="ABC84B" w:themeColor="accent5"/>
      </w:tblBorders>
    </w:tblPr>
    <w:tblStylePr w:type="firstRow">
      <w:rPr>
        <w:b/>
        <w:bCs/>
      </w:rPr>
      <w:tblPr/>
      <w:tcPr>
        <w:tcBorders>
          <w:bottom w:val="single" w:sz="4" w:space="0" w:color="ABC84B" w:themeColor="accent5"/>
        </w:tcBorders>
      </w:tcPr>
    </w:tblStylePr>
    <w:tblStylePr w:type="lastRow">
      <w:rPr>
        <w:b/>
        <w:bCs/>
      </w:rPr>
      <w:tblPr/>
      <w:tcPr>
        <w:tcBorders>
          <w:top w:val="double" w:sz="4" w:space="0" w:color="ABC84B" w:themeColor="accent5"/>
        </w:tcBorders>
      </w:tcPr>
    </w:tblStylePr>
    <w:tblStylePr w:type="firstCol">
      <w:rPr>
        <w:b/>
        <w:bCs/>
      </w:rPr>
    </w:tblStylePr>
    <w:tblStylePr w:type="lastCol">
      <w:rPr>
        <w:b/>
        <w:bCs/>
      </w:rPr>
    </w:tblStylePr>
    <w:tblStylePr w:type="band1Vert">
      <w:tblPr/>
      <w:tcPr>
        <w:shd w:val="clear" w:color="auto" w:fill="EEF4DB" w:themeFill="accent5" w:themeFillTint="33"/>
      </w:tcPr>
    </w:tblStylePr>
    <w:tblStylePr w:type="band1Horz">
      <w:tblPr/>
      <w:tcPr>
        <w:shd w:val="clear" w:color="auto" w:fill="EEF4DB" w:themeFill="accent5" w:themeFillTint="33"/>
      </w:tcPr>
    </w:tblStylePr>
  </w:style>
  <w:style w:type="table" w:styleId="Listetabel6-farverig-farve6">
    <w:name w:val="List Table 6 Colorful Accent 6"/>
    <w:basedOn w:val="Tabel-Normal"/>
    <w:uiPriority w:val="51"/>
    <w:rsid w:val="00B0515E"/>
    <w:pPr>
      <w:spacing w:after="0"/>
    </w:pPr>
    <w:rPr>
      <w:color w:val="6D487A" w:themeColor="accent6" w:themeShade="BF"/>
    </w:rPr>
    <w:tblPr>
      <w:tblStyleRowBandSize w:val="1"/>
      <w:tblStyleColBandSize w:val="1"/>
      <w:tblBorders>
        <w:top w:val="single" w:sz="4" w:space="0" w:color="9262A2" w:themeColor="accent6"/>
        <w:bottom w:val="single" w:sz="4" w:space="0" w:color="9262A2" w:themeColor="accent6"/>
      </w:tblBorders>
    </w:tblPr>
    <w:tblStylePr w:type="firstRow">
      <w:rPr>
        <w:b/>
        <w:bCs/>
      </w:rPr>
      <w:tblPr/>
      <w:tcPr>
        <w:tcBorders>
          <w:bottom w:val="single" w:sz="4" w:space="0" w:color="9262A2" w:themeColor="accent6"/>
        </w:tcBorders>
      </w:tcPr>
    </w:tblStylePr>
    <w:tblStylePr w:type="lastRow">
      <w:rPr>
        <w:b/>
        <w:bCs/>
      </w:rPr>
      <w:tblPr/>
      <w:tcPr>
        <w:tcBorders>
          <w:top w:val="double" w:sz="4" w:space="0" w:color="9262A2" w:themeColor="accent6"/>
        </w:tcBorders>
      </w:tcPr>
    </w:tblStylePr>
    <w:tblStylePr w:type="firstCol">
      <w:rPr>
        <w:b/>
        <w:bCs/>
      </w:rPr>
    </w:tblStylePr>
    <w:tblStylePr w:type="lastCol">
      <w:rPr>
        <w:b/>
        <w:bCs/>
      </w:rPr>
    </w:tblStylePr>
    <w:tblStylePr w:type="band1Vert">
      <w:tblPr/>
      <w:tcPr>
        <w:shd w:val="clear" w:color="auto" w:fill="E9DFEC" w:themeFill="accent6" w:themeFillTint="33"/>
      </w:tcPr>
    </w:tblStylePr>
    <w:tblStylePr w:type="band1Horz">
      <w:tblPr/>
      <w:tcPr>
        <w:shd w:val="clear" w:color="auto" w:fill="E9DFEC" w:themeFill="accent6" w:themeFillTint="33"/>
      </w:tcPr>
    </w:tblStylePr>
  </w:style>
  <w:style w:type="table" w:styleId="Listetabel7-farverig">
    <w:name w:val="List Table 7 Colorful"/>
    <w:basedOn w:val="Tabel-Normal"/>
    <w:uiPriority w:val="52"/>
    <w:rsid w:val="00B0515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B0515E"/>
    <w:pPr>
      <w:spacing w:after="0"/>
    </w:pPr>
    <w:rPr>
      <w:color w:val="4EBA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D3C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D3C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D3C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D3CF" w:themeColor="accent1"/>
        </w:tcBorders>
        <w:shd w:val="clear" w:color="auto" w:fill="FFFFFF" w:themeFill="background1"/>
      </w:tcPr>
    </w:tblStylePr>
    <w:tblStylePr w:type="band1Vert">
      <w:tblPr/>
      <w:tcPr>
        <w:shd w:val="clear" w:color="auto" w:fill="E8F6F5" w:themeFill="accent1" w:themeFillTint="33"/>
      </w:tcPr>
    </w:tblStylePr>
    <w:tblStylePr w:type="band1Horz">
      <w:tblPr/>
      <w:tcPr>
        <w:shd w:val="clear" w:color="auto" w:fill="E8F6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B0515E"/>
    <w:pPr>
      <w:spacing w:after="0"/>
    </w:pPr>
    <w:rPr>
      <w:color w:val="DA1F1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564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564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564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5649" w:themeColor="accent2"/>
        </w:tcBorders>
        <w:shd w:val="clear" w:color="auto" w:fill="FFFFFF" w:themeFill="background1"/>
      </w:tcPr>
    </w:tblStylePr>
    <w:tblStylePr w:type="band1Vert">
      <w:tblPr/>
      <w:tcPr>
        <w:shd w:val="clear" w:color="auto" w:fill="FCDCDA" w:themeFill="accent2" w:themeFillTint="33"/>
      </w:tcPr>
    </w:tblStylePr>
    <w:tblStylePr w:type="band1Horz">
      <w:tblPr/>
      <w:tcPr>
        <w:shd w:val="clear" w:color="auto" w:fill="FCD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B0515E"/>
    <w:pPr>
      <w:spacing w:after="0"/>
    </w:pPr>
    <w:rPr>
      <w:color w:val="F2B51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D06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D06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D06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D065" w:themeColor="accent3"/>
        </w:tcBorders>
        <w:shd w:val="clear" w:color="auto" w:fill="FFFFFF" w:themeFill="background1"/>
      </w:tcPr>
    </w:tblStylePr>
    <w:tblStylePr w:type="band1Vert">
      <w:tblPr/>
      <w:tcPr>
        <w:shd w:val="clear" w:color="auto" w:fill="FDF5DF" w:themeFill="accent3" w:themeFillTint="33"/>
      </w:tcPr>
    </w:tblStylePr>
    <w:tblStylePr w:type="band1Horz">
      <w:tblPr/>
      <w:tcPr>
        <w:shd w:val="clear" w:color="auto" w:fill="FDF5D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B0515E"/>
    <w:pPr>
      <w:spacing w:after="0"/>
    </w:pPr>
    <w:rPr>
      <w:color w:val="EC42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866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866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866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866C" w:themeColor="accent4"/>
        </w:tcBorders>
        <w:shd w:val="clear" w:color="auto" w:fill="FFFFFF" w:themeFill="background1"/>
      </w:tcPr>
    </w:tblStylePr>
    <w:tblStylePr w:type="band1Vert">
      <w:tblPr/>
      <w:tcPr>
        <w:shd w:val="clear" w:color="auto" w:fill="FCE6E1" w:themeFill="accent4" w:themeFillTint="33"/>
      </w:tcPr>
    </w:tblStylePr>
    <w:tblStylePr w:type="band1Horz">
      <w:tblPr/>
      <w:tcPr>
        <w:shd w:val="clear" w:color="auto" w:fill="FCE6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B0515E"/>
    <w:pPr>
      <w:spacing w:after="0"/>
    </w:pPr>
    <w:rPr>
      <w:color w:val="839D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C84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84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C84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84B" w:themeColor="accent5"/>
        </w:tcBorders>
        <w:shd w:val="clear" w:color="auto" w:fill="FFFFFF" w:themeFill="background1"/>
      </w:tcPr>
    </w:tblStylePr>
    <w:tblStylePr w:type="band1Vert">
      <w:tblPr/>
      <w:tcPr>
        <w:shd w:val="clear" w:color="auto" w:fill="EEF4DB" w:themeFill="accent5" w:themeFillTint="33"/>
      </w:tcPr>
    </w:tblStylePr>
    <w:tblStylePr w:type="band1Horz">
      <w:tblPr/>
      <w:tcPr>
        <w:shd w:val="clear" w:color="auto" w:fill="EEF4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B0515E"/>
    <w:pPr>
      <w:spacing w:after="0"/>
    </w:pPr>
    <w:rPr>
      <w:color w:val="6D48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62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62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62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62A2" w:themeColor="accent6"/>
        </w:tcBorders>
        <w:shd w:val="clear" w:color="auto" w:fill="FFFFFF" w:themeFill="background1"/>
      </w:tcPr>
    </w:tblStylePr>
    <w:tblStylePr w:type="band1Vert">
      <w:tblPr/>
      <w:tcPr>
        <w:shd w:val="clear" w:color="auto" w:fill="E9DFEC" w:themeFill="accent6" w:themeFillTint="33"/>
      </w:tcPr>
    </w:tblStylePr>
    <w:tblStylePr w:type="band1Horz">
      <w:tblPr/>
      <w:tcPr>
        <w:shd w:val="clear" w:color="auto" w:fill="E9DF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B0515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lang w:val="en-US"/>
    </w:rPr>
  </w:style>
  <w:style w:type="character" w:customStyle="1" w:styleId="MakrotekstTegn">
    <w:name w:val="Makrotekst Tegn"/>
    <w:basedOn w:val="Standardskrifttypeiafsnit"/>
    <w:link w:val="Makrotekst"/>
    <w:uiPriority w:val="99"/>
    <w:semiHidden/>
    <w:rsid w:val="00B0515E"/>
    <w:rPr>
      <w:rFonts w:ascii="Consolas" w:hAnsi="Consolas"/>
      <w:sz w:val="22"/>
      <w:szCs w:val="20"/>
      <w:lang w:val="en-US"/>
    </w:rPr>
  </w:style>
  <w:style w:type="table" w:styleId="Mediumgitter1">
    <w:name w:val="Medium Grid 1"/>
    <w:basedOn w:val="Tabel-Normal"/>
    <w:uiPriority w:val="67"/>
    <w:semiHidden/>
    <w:unhideWhenUsed/>
    <w:rsid w:val="00B0515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B0515E"/>
    <w:pPr>
      <w:spacing w:after="0"/>
    </w:pPr>
    <w:tblPr>
      <w:tblStyleRowBandSize w:val="1"/>
      <w:tblStyleColBandSize w:val="1"/>
      <w:tblBorders>
        <w:top w:val="single" w:sz="8" w:space="0" w:color="AADEDB" w:themeColor="accent1" w:themeTint="BF"/>
        <w:left w:val="single" w:sz="8" w:space="0" w:color="AADEDB" w:themeColor="accent1" w:themeTint="BF"/>
        <w:bottom w:val="single" w:sz="8" w:space="0" w:color="AADEDB" w:themeColor="accent1" w:themeTint="BF"/>
        <w:right w:val="single" w:sz="8" w:space="0" w:color="AADEDB" w:themeColor="accent1" w:themeTint="BF"/>
        <w:insideH w:val="single" w:sz="8" w:space="0" w:color="AADEDB" w:themeColor="accent1" w:themeTint="BF"/>
        <w:insideV w:val="single" w:sz="8" w:space="0" w:color="AADEDB" w:themeColor="accent1" w:themeTint="BF"/>
      </w:tblBorders>
    </w:tblPr>
    <w:tcPr>
      <w:shd w:val="clear" w:color="auto" w:fill="E2F4F3" w:themeFill="accent1" w:themeFillTint="3F"/>
    </w:tcPr>
    <w:tblStylePr w:type="firstRow">
      <w:rPr>
        <w:b/>
        <w:bCs/>
      </w:rPr>
    </w:tblStylePr>
    <w:tblStylePr w:type="lastRow">
      <w:rPr>
        <w:b/>
        <w:bCs/>
      </w:rPr>
      <w:tblPr/>
      <w:tcPr>
        <w:tcBorders>
          <w:top w:val="single" w:sz="18" w:space="0" w:color="AADEDB" w:themeColor="accent1" w:themeTint="BF"/>
        </w:tcBorders>
      </w:tcPr>
    </w:tblStylePr>
    <w:tblStylePr w:type="firstCol">
      <w:rPr>
        <w:b/>
        <w:bCs/>
      </w:rPr>
    </w:tblStylePr>
    <w:tblStylePr w:type="lastCol">
      <w:rPr>
        <w:b/>
        <w:bCs/>
      </w:rPr>
    </w:tblStylePr>
    <w:tblStylePr w:type="band1Vert">
      <w:tblPr/>
      <w:tcPr>
        <w:shd w:val="clear" w:color="auto" w:fill="C6E9E7" w:themeFill="accent1" w:themeFillTint="7F"/>
      </w:tcPr>
    </w:tblStylePr>
    <w:tblStylePr w:type="band1Horz">
      <w:tblPr/>
      <w:tcPr>
        <w:shd w:val="clear" w:color="auto" w:fill="C6E9E7" w:themeFill="accent1" w:themeFillTint="7F"/>
      </w:tcPr>
    </w:tblStylePr>
  </w:style>
  <w:style w:type="table" w:styleId="Mediumgitter1-fremhvningsfarve2">
    <w:name w:val="Medium Grid 1 Accent 2"/>
    <w:basedOn w:val="Tabel-Normal"/>
    <w:uiPriority w:val="67"/>
    <w:semiHidden/>
    <w:unhideWhenUsed/>
    <w:rsid w:val="00B0515E"/>
    <w:pPr>
      <w:spacing w:after="0"/>
    </w:pPr>
    <w:tblPr>
      <w:tblStyleRowBandSize w:val="1"/>
      <w:tblStyleColBandSize w:val="1"/>
      <w:tblBorders>
        <w:top w:val="single" w:sz="8" w:space="0" w:color="F47F76" w:themeColor="accent2" w:themeTint="BF"/>
        <w:left w:val="single" w:sz="8" w:space="0" w:color="F47F76" w:themeColor="accent2" w:themeTint="BF"/>
        <w:bottom w:val="single" w:sz="8" w:space="0" w:color="F47F76" w:themeColor="accent2" w:themeTint="BF"/>
        <w:right w:val="single" w:sz="8" w:space="0" w:color="F47F76" w:themeColor="accent2" w:themeTint="BF"/>
        <w:insideH w:val="single" w:sz="8" w:space="0" w:color="F47F76" w:themeColor="accent2" w:themeTint="BF"/>
        <w:insideV w:val="single" w:sz="8" w:space="0" w:color="F47F76" w:themeColor="accent2" w:themeTint="BF"/>
      </w:tblBorders>
    </w:tblPr>
    <w:tcPr>
      <w:shd w:val="clear" w:color="auto" w:fill="FBD4D1" w:themeFill="accent2" w:themeFillTint="3F"/>
    </w:tcPr>
    <w:tblStylePr w:type="firstRow">
      <w:rPr>
        <w:b/>
        <w:bCs/>
      </w:rPr>
    </w:tblStylePr>
    <w:tblStylePr w:type="lastRow">
      <w:rPr>
        <w:b/>
        <w:bCs/>
      </w:rPr>
      <w:tblPr/>
      <w:tcPr>
        <w:tcBorders>
          <w:top w:val="single" w:sz="18" w:space="0" w:color="F47F76" w:themeColor="accent2" w:themeTint="BF"/>
        </w:tcBorders>
      </w:tcPr>
    </w:tblStylePr>
    <w:tblStylePr w:type="firstCol">
      <w:rPr>
        <w:b/>
        <w:bCs/>
      </w:rPr>
    </w:tblStylePr>
    <w:tblStylePr w:type="lastCol">
      <w:rPr>
        <w:b/>
        <w:bCs/>
      </w:rPr>
    </w:tblStylePr>
    <w:tblStylePr w:type="band1Vert">
      <w:tblPr/>
      <w:tcPr>
        <w:shd w:val="clear" w:color="auto" w:fill="F8AAA4" w:themeFill="accent2" w:themeFillTint="7F"/>
      </w:tcPr>
    </w:tblStylePr>
    <w:tblStylePr w:type="band1Horz">
      <w:tblPr/>
      <w:tcPr>
        <w:shd w:val="clear" w:color="auto" w:fill="F8AAA4" w:themeFill="accent2" w:themeFillTint="7F"/>
      </w:tcPr>
    </w:tblStylePr>
  </w:style>
  <w:style w:type="table" w:styleId="Mediumgitter1-fremhvningsfarve3">
    <w:name w:val="Medium Grid 1 Accent 3"/>
    <w:basedOn w:val="Tabel-Normal"/>
    <w:uiPriority w:val="67"/>
    <w:semiHidden/>
    <w:unhideWhenUsed/>
    <w:rsid w:val="00B0515E"/>
    <w:pPr>
      <w:spacing w:after="0"/>
    </w:pPr>
    <w:tblPr>
      <w:tblStyleRowBandSize w:val="1"/>
      <w:tblStyleColBandSize w:val="1"/>
      <w:tblBorders>
        <w:top w:val="single" w:sz="8" w:space="0" w:color="F9DB8B" w:themeColor="accent3" w:themeTint="BF"/>
        <w:left w:val="single" w:sz="8" w:space="0" w:color="F9DB8B" w:themeColor="accent3" w:themeTint="BF"/>
        <w:bottom w:val="single" w:sz="8" w:space="0" w:color="F9DB8B" w:themeColor="accent3" w:themeTint="BF"/>
        <w:right w:val="single" w:sz="8" w:space="0" w:color="F9DB8B" w:themeColor="accent3" w:themeTint="BF"/>
        <w:insideH w:val="single" w:sz="8" w:space="0" w:color="F9DB8B" w:themeColor="accent3" w:themeTint="BF"/>
        <w:insideV w:val="single" w:sz="8" w:space="0" w:color="F9DB8B" w:themeColor="accent3" w:themeTint="BF"/>
      </w:tblBorders>
    </w:tblPr>
    <w:tcPr>
      <w:shd w:val="clear" w:color="auto" w:fill="FDF3D8" w:themeFill="accent3" w:themeFillTint="3F"/>
    </w:tcPr>
    <w:tblStylePr w:type="firstRow">
      <w:rPr>
        <w:b/>
        <w:bCs/>
      </w:rPr>
    </w:tblStylePr>
    <w:tblStylePr w:type="lastRow">
      <w:rPr>
        <w:b/>
        <w:bCs/>
      </w:rPr>
      <w:tblPr/>
      <w:tcPr>
        <w:tcBorders>
          <w:top w:val="single" w:sz="18" w:space="0" w:color="F9DB8B" w:themeColor="accent3" w:themeTint="BF"/>
        </w:tcBorders>
      </w:tcPr>
    </w:tblStylePr>
    <w:tblStylePr w:type="firstCol">
      <w:rPr>
        <w:b/>
        <w:bCs/>
      </w:rPr>
    </w:tblStylePr>
    <w:tblStylePr w:type="lastCol">
      <w:rPr>
        <w:b/>
        <w:bCs/>
      </w:rPr>
    </w:tblStylePr>
    <w:tblStylePr w:type="band1Vert">
      <w:tblPr/>
      <w:tcPr>
        <w:shd w:val="clear" w:color="auto" w:fill="FBE7B2" w:themeFill="accent3" w:themeFillTint="7F"/>
      </w:tcPr>
    </w:tblStylePr>
    <w:tblStylePr w:type="band1Horz">
      <w:tblPr/>
      <w:tcPr>
        <w:shd w:val="clear" w:color="auto" w:fill="FBE7B2" w:themeFill="accent3" w:themeFillTint="7F"/>
      </w:tcPr>
    </w:tblStylePr>
  </w:style>
  <w:style w:type="table" w:styleId="Mediumgitter1-fremhvningsfarve4">
    <w:name w:val="Medium Grid 1 Accent 4"/>
    <w:basedOn w:val="Tabel-Normal"/>
    <w:uiPriority w:val="67"/>
    <w:semiHidden/>
    <w:unhideWhenUsed/>
    <w:rsid w:val="00B0515E"/>
    <w:pPr>
      <w:spacing w:after="0"/>
    </w:pPr>
    <w:tblPr>
      <w:tblStyleRowBandSize w:val="1"/>
      <w:tblStyleColBandSize w:val="1"/>
      <w:tblBorders>
        <w:top w:val="single" w:sz="8" w:space="0" w:color="F6A490" w:themeColor="accent4" w:themeTint="BF"/>
        <w:left w:val="single" w:sz="8" w:space="0" w:color="F6A490" w:themeColor="accent4" w:themeTint="BF"/>
        <w:bottom w:val="single" w:sz="8" w:space="0" w:color="F6A490" w:themeColor="accent4" w:themeTint="BF"/>
        <w:right w:val="single" w:sz="8" w:space="0" w:color="F6A490" w:themeColor="accent4" w:themeTint="BF"/>
        <w:insideH w:val="single" w:sz="8" w:space="0" w:color="F6A490" w:themeColor="accent4" w:themeTint="BF"/>
        <w:insideV w:val="single" w:sz="8" w:space="0" w:color="F6A490" w:themeColor="accent4" w:themeTint="BF"/>
      </w:tblBorders>
    </w:tblPr>
    <w:tcPr>
      <w:shd w:val="clear" w:color="auto" w:fill="FCE0DA" w:themeFill="accent4" w:themeFillTint="3F"/>
    </w:tcPr>
    <w:tblStylePr w:type="firstRow">
      <w:rPr>
        <w:b/>
        <w:bCs/>
      </w:rPr>
    </w:tblStylePr>
    <w:tblStylePr w:type="lastRow">
      <w:rPr>
        <w:b/>
        <w:bCs/>
      </w:rPr>
      <w:tblPr/>
      <w:tcPr>
        <w:tcBorders>
          <w:top w:val="single" w:sz="18" w:space="0" w:color="F6A490" w:themeColor="accent4" w:themeTint="BF"/>
        </w:tcBorders>
      </w:tcPr>
    </w:tblStylePr>
    <w:tblStylePr w:type="firstCol">
      <w:rPr>
        <w:b/>
        <w:bCs/>
      </w:rPr>
    </w:tblStylePr>
    <w:tblStylePr w:type="lastCol">
      <w:rPr>
        <w:b/>
        <w:bCs/>
      </w:rPr>
    </w:tblStylePr>
    <w:tblStylePr w:type="band1Vert">
      <w:tblPr/>
      <w:tcPr>
        <w:shd w:val="clear" w:color="auto" w:fill="F9C2B5" w:themeFill="accent4" w:themeFillTint="7F"/>
      </w:tcPr>
    </w:tblStylePr>
    <w:tblStylePr w:type="band1Horz">
      <w:tblPr/>
      <w:tcPr>
        <w:shd w:val="clear" w:color="auto" w:fill="F9C2B5" w:themeFill="accent4" w:themeFillTint="7F"/>
      </w:tcPr>
    </w:tblStylePr>
  </w:style>
  <w:style w:type="table" w:styleId="Mediumgitter1-fremhvningsfarve5">
    <w:name w:val="Medium Grid 1 Accent 5"/>
    <w:basedOn w:val="Tabel-Normal"/>
    <w:uiPriority w:val="67"/>
    <w:semiHidden/>
    <w:unhideWhenUsed/>
    <w:rsid w:val="00B0515E"/>
    <w:pPr>
      <w:spacing w:after="0"/>
    </w:pPr>
    <w:tblPr>
      <w:tblStyleRowBandSize w:val="1"/>
      <w:tblStyleColBandSize w:val="1"/>
      <w:tblBorders>
        <w:top w:val="single" w:sz="8" w:space="0" w:color="BFD577" w:themeColor="accent5" w:themeTint="BF"/>
        <w:left w:val="single" w:sz="8" w:space="0" w:color="BFD577" w:themeColor="accent5" w:themeTint="BF"/>
        <w:bottom w:val="single" w:sz="8" w:space="0" w:color="BFD577" w:themeColor="accent5" w:themeTint="BF"/>
        <w:right w:val="single" w:sz="8" w:space="0" w:color="BFD577" w:themeColor="accent5" w:themeTint="BF"/>
        <w:insideH w:val="single" w:sz="8" w:space="0" w:color="BFD577" w:themeColor="accent5" w:themeTint="BF"/>
        <w:insideV w:val="single" w:sz="8" w:space="0" w:color="BFD577" w:themeColor="accent5" w:themeTint="BF"/>
      </w:tblBorders>
    </w:tblPr>
    <w:tcPr>
      <w:shd w:val="clear" w:color="auto" w:fill="EAF1D2" w:themeFill="accent5" w:themeFillTint="3F"/>
    </w:tcPr>
    <w:tblStylePr w:type="firstRow">
      <w:rPr>
        <w:b/>
        <w:bCs/>
      </w:rPr>
    </w:tblStylePr>
    <w:tblStylePr w:type="lastRow">
      <w:rPr>
        <w:b/>
        <w:bCs/>
      </w:rPr>
      <w:tblPr/>
      <w:tcPr>
        <w:tcBorders>
          <w:top w:val="single" w:sz="18" w:space="0" w:color="BFD577" w:themeColor="accent5" w:themeTint="BF"/>
        </w:tcBorders>
      </w:tcPr>
    </w:tblStylePr>
    <w:tblStylePr w:type="firstCol">
      <w:rPr>
        <w:b/>
        <w:bCs/>
      </w:rPr>
    </w:tblStylePr>
    <w:tblStylePr w:type="lastCol">
      <w:rPr>
        <w:b/>
        <w:bCs/>
      </w:rPr>
    </w:tblStylePr>
    <w:tblStylePr w:type="band1Vert">
      <w:tblPr/>
      <w:tcPr>
        <w:shd w:val="clear" w:color="auto" w:fill="D4E3A5" w:themeFill="accent5" w:themeFillTint="7F"/>
      </w:tcPr>
    </w:tblStylePr>
    <w:tblStylePr w:type="band1Horz">
      <w:tblPr/>
      <w:tcPr>
        <w:shd w:val="clear" w:color="auto" w:fill="D4E3A5" w:themeFill="accent5" w:themeFillTint="7F"/>
      </w:tcPr>
    </w:tblStylePr>
  </w:style>
  <w:style w:type="table" w:styleId="Mediumgitter1-fremhvningsfarve6">
    <w:name w:val="Medium Grid 1 Accent 6"/>
    <w:basedOn w:val="Tabel-Normal"/>
    <w:uiPriority w:val="67"/>
    <w:semiHidden/>
    <w:unhideWhenUsed/>
    <w:rsid w:val="00B0515E"/>
    <w:pPr>
      <w:spacing w:after="0"/>
    </w:pPr>
    <w:tblPr>
      <w:tblStyleRowBandSize w:val="1"/>
      <w:tblStyleColBandSize w:val="1"/>
      <w:tblBorders>
        <w:top w:val="single" w:sz="8" w:space="0" w:color="AD89B9" w:themeColor="accent6" w:themeTint="BF"/>
        <w:left w:val="single" w:sz="8" w:space="0" w:color="AD89B9" w:themeColor="accent6" w:themeTint="BF"/>
        <w:bottom w:val="single" w:sz="8" w:space="0" w:color="AD89B9" w:themeColor="accent6" w:themeTint="BF"/>
        <w:right w:val="single" w:sz="8" w:space="0" w:color="AD89B9" w:themeColor="accent6" w:themeTint="BF"/>
        <w:insideH w:val="single" w:sz="8" w:space="0" w:color="AD89B9" w:themeColor="accent6" w:themeTint="BF"/>
        <w:insideV w:val="single" w:sz="8" w:space="0" w:color="AD89B9" w:themeColor="accent6" w:themeTint="BF"/>
      </w:tblBorders>
    </w:tblPr>
    <w:tcPr>
      <w:shd w:val="clear" w:color="auto" w:fill="E3D8E8" w:themeFill="accent6" w:themeFillTint="3F"/>
    </w:tcPr>
    <w:tblStylePr w:type="firstRow">
      <w:rPr>
        <w:b/>
        <w:bCs/>
      </w:rPr>
    </w:tblStylePr>
    <w:tblStylePr w:type="lastRow">
      <w:rPr>
        <w:b/>
        <w:bCs/>
      </w:rPr>
      <w:tblPr/>
      <w:tcPr>
        <w:tcBorders>
          <w:top w:val="single" w:sz="18" w:space="0" w:color="AD89B9" w:themeColor="accent6" w:themeTint="BF"/>
        </w:tcBorders>
      </w:tcPr>
    </w:tblStylePr>
    <w:tblStylePr w:type="firstCol">
      <w:rPr>
        <w:b/>
        <w:bCs/>
      </w:rPr>
    </w:tblStylePr>
    <w:tblStylePr w:type="lastCol">
      <w:rPr>
        <w:b/>
        <w:bCs/>
      </w:rPr>
    </w:tblStylePr>
    <w:tblStylePr w:type="band1Vert">
      <w:tblPr/>
      <w:tcPr>
        <w:shd w:val="clear" w:color="auto" w:fill="C8B0D0" w:themeFill="accent6" w:themeFillTint="7F"/>
      </w:tcPr>
    </w:tblStylePr>
    <w:tblStylePr w:type="band1Horz">
      <w:tblPr/>
      <w:tcPr>
        <w:shd w:val="clear" w:color="auto" w:fill="C8B0D0" w:themeFill="accent6" w:themeFillTint="7F"/>
      </w:tcPr>
    </w:tblStylePr>
  </w:style>
  <w:style w:type="table" w:styleId="Mediumgitter2">
    <w:name w:val="Medium Grid 2"/>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8ED3CF" w:themeColor="accent1"/>
        <w:left w:val="single" w:sz="8" w:space="0" w:color="8ED3CF" w:themeColor="accent1"/>
        <w:bottom w:val="single" w:sz="8" w:space="0" w:color="8ED3CF" w:themeColor="accent1"/>
        <w:right w:val="single" w:sz="8" w:space="0" w:color="8ED3CF" w:themeColor="accent1"/>
        <w:insideH w:val="single" w:sz="8" w:space="0" w:color="8ED3CF" w:themeColor="accent1"/>
        <w:insideV w:val="single" w:sz="8" w:space="0" w:color="8ED3CF" w:themeColor="accent1"/>
      </w:tblBorders>
    </w:tblPr>
    <w:tcPr>
      <w:shd w:val="clear" w:color="auto" w:fill="E2F4F3" w:themeFill="accent1" w:themeFillTint="3F"/>
    </w:tcPr>
    <w:tblStylePr w:type="firstRow">
      <w:rPr>
        <w:b/>
        <w:bCs/>
        <w:color w:val="000000" w:themeColor="text1"/>
      </w:rPr>
      <w:tblPr/>
      <w:tcPr>
        <w:shd w:val="clear" w:color="auto" w:fill="F3FA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5" w:themeFill="accent1" w:themeFillTint="33"/>
      </w:tcPr>
    </w:tblStylePr>
    <w:tblStylePr w:type="band1Vert">
      <w:tblPr/>
      <w:tcPr>
        <w:shd w:val="clear" w:color="auto" w:fill="C6E9E7" w:themeFill="accent1" w:themeFillTint="7F"/>
      </w:tcPr>
    </w:tblStylePr>
    <w:tblStylePr w:type="band1Horz">
      <w:tblPr/>
      <w:tcPr>
        <w:tcBorders>
          <w:insideH w:val="single" w:sz="6" w:space="0" w:color="8ED3CF" w:themeColor="accent1"/>
          <w:insideV w:val="single" w:sz="6" w:space="0" w:color="8ED3CF" w:themeColor="accent1"/>
        </w:tcBorders>
        <w:shd w:val="clear" w:color="auto" w:fill="C6E9E7"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F15649" w:themeColor="accent2"/>
        <w:left w:val="single" w:sz="8" w:space="0" w:color="F15649" w:themeColor="accent2"/>
        <w:bottom w:val="single" w:sz="8" w:space="0" w:color="F15649" w:themeColor="accent2"/>
        <w:right w:val="single" w:sz="8" w:space="0" w:color="F15649" w:themeColor="accent2"/>
        <w:insideH w:val="single" w:sz="8" w:space="0" w:color="F15649" w:themeColor="accent2"/>
        <w:insideV w:val="single" w:sz="8" w:space="0" w:color="F15649" w:themeColor="accent2"/>
      </w:tblBorders>
    </w:tblPr>
    <w:tcPr>
      <w:shd w:val="clear" w:color="auto" w:fill="FBD4D1"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CDA" w:themeFill="accent2" w:themeFillTint="33"/>
      </w:tcPr>
    </w:tblStylePr>
    <w:tblStylePr w:type="band1Vert">
      <w:tblPr/>
      <w:tcPr>
        <w:shd w:val="clear" w:color="auto" w:fill="F8AAA4" w:themeFill="accent2" w:themeFillTint="7F"/>
      </w:tcPr>
    </w:tblStylePr>
    <w:tblStylePr w:type="band1Horz">
      <w:tblPr/>
      <w:tcPr>
        <w:tcBorders>
          <w:insideH w:val="single" w:sz="6" w:space="0" w:color="F15649" w:themeColor="accent2"/>
          <w:insideV w:val="single" w:sz="6" w:space="0" w:color="F15649" w:themeColor="accent2"/>
        </w:tcBorders>
        <w:shd w:val="clear" w:color="auto" w:fill="F8AAA4"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F7D065" w:themeColor="accent3"/>
        <w:left w:val="single" w:sz="8" w:space="0" w:color="F7D065" w:themeColor="accent3"/>
        <w:bottom w:val="single" w:sz="8" w:space="0" w:color="F7D065" w:themeColor="accent3"/>
        <w:right w:val="single" w:sz="8" w:space="0" w:color="F7D065" w:themeColor="accent3"/>
        <w:insideH w:val="single" w:sz="8" w:space="0" w:color="F7D065" w:themeColor="accent3"/>
        <w:insideV w:val="single" w:sz="8" w:space="0" w:color="F7D065" w:themeColor="accent3"/>
      </w:tblBorders>
    </w:tblPr>
    <w:tcPr>
      <w:shd w:val="clear" w:color="auto" w:fill="FDF3D8" w:themeFill="accent3" w:themeFillTint="3F"/>
    </w:tcPr>
    <w:tblStylePr w:type="firstRow">
      <w:rPr>
        <w:b/>
        <w:bCs/>
        <w:color w:val="000000" w:themeColor="text1"/>
      </w:rPr>
      <w:tblPr/>
      <w:tcPr>
        <w:shd w:val="clear" w:color="auto" w:fill="FEFA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5DF" w:themeFill="accent3" w:themeFillTint="33"/>
      </w:tcPr>
    </w:tblStylePr>
    <w:tblStylePr w:type="band1Vert">
      <w:tblPr/>
      <w:tcPr>
        <w:shd w:val="clear" w:color="auto" w:fill="FBE7B2" w:themeFill="accent3" w:themeFillTint="7F"/>
      </w:tcPr>
    </w:tblStylePr>
    <w:tblStylePr w:type="band1Horz">
      <w:tblPr/>
      <w:tcPr>
        <w:tcBorders>
          <w:insideH w:val="single" w:sz="6" w:space="0" w:color="F7D065" w:themeColor="accent3"/>
          <w:insideV w:val="single" w:sz="6" w:space="0" w:color="F7D065" w:themeColor="accent3"/>
        </w:tcBorders>
        <w:shd w:val="clear" w:color="auto" w:fill="FBE7B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F3866C" w:themeColor="accent4"/>
        <w:left w:val="single" w:sz="8" w:space="0" w:color="F3866C" w:themeColor="accent4"/>
        <w:bottom w:val="single" w:sz="8" w:space="0" w:color="F3866C" w:themeColor="accent4"/>
        <w:right w:val="single" w:sz="8" w:space="0" w:color="F3866C" w:themeColor="accent4"/>
        <w:insideH w:val="single" w:sz="8" w:space="0" w:color="F3866C" w:themeColor="accent4"/>
        <w:insideV w:val="single" w:sz="8" w:space="0" w:color="F3866C" w:themeColor="accent4"/>
      </w:tblBorders>
    </w:tblPr>
    <w:tcPr>
      <w:shd w:val="clear" w:color="auto" w:fill="FCE0DA" w:themeFill="accent4" w:themeFillTint="3F"/>
    </w:tcPr>
    <w:tblStylePr w:type="firstRow">
      <w:rPr>
        <w:b/>
        <w:bCs/>
        <w:color w:val="000000" w:themeColor="text1"/>
      </w:rPr>
      <w:tblPr/>
      <w:tcPr>
        <w:shd w:val="clear" w:color="auto" w:fill="FDF3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E1" w:themeFill="accent4" w:themeFillTint="33"/>
      </w:tcPr>
    </w:tblStylePr>
    <w:tblStylePr w:type="band1Vert">
      <w:tblPr/>
      <w:tcPr>
        <w:shd w:val="clear" w:color="auto" w:fill="F9C2B5" w:themeFill="accent4" w:themeFillTint="7F"/>
      </w:tcPr>
    </w:tblStylePr>
    <w:tblStylePr w:type="band1Horz">
      <w:tblPr/>
      <w:tcPr>
        <w:tcBorders>
          <w:insideH w:val="single" w:sz="6" w:space="0" w:color="F3866C" w:themeColor="accent4"/>
          <w:insideV w:val="single" w:sz="6" w:space="0" w:color="F3866C" w:themeColor="accent4"/>
        </w:tcBorders>
        <w:shd w:val="clear" w:color="auto" w:fill="F9C2B5"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ABC84B" w:themeColor="accent5"/>
        <w:left w:val="single" w:sz="8" w:space="0" w:color="ABC84B" w:themeColor="accent5"/>
        <w:bottom w:val="single" w:sz="8" w:space="0" w:color="ABC84B" w:themeColor="accent5"/>
        <w:right w:val="single" w:sz="8" w:space="0" w:color="ABC84B" w:themeColor="accent5"/>
        <w:insideH w:val="single" w:sz="8" w:space="0" w:color="ABC84B" w:themeColor="accent5"/>
        <w:insideV w:val="single" w:sz="8" w:space="0" w:color="ABC84B" w:themeColor="accent5"/>
      </w:tblBorders>
    </w:tblPr>
    <w:tcPr>
      <w:shd w:val="clear" w:color="auto" w:fill="EAF1D2" w:themeFill="accent5" w:themeFillTint="3F"/>
    </w:tcPr>
    <w:tblStylePr w:type="firstRow">
      <w:rPr>
        <w:b/>
        <w:bCs/>
        <w:color w:val="000000" w:themeColor="text1"/>
      </w:rPr>
      <w:tblPr/>
      <w:tcPr>
        <w:shd w:val="clear" w:color="auto" w:fill="F6F9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B" w:themeFill="accent5" w:themeFillTint="33"/>
      </w:tcPr>
    </w:tblStylePr>
    <w:tblStylePr w:type="band1Vert">
      <w:tblPr/>
      <w:tcPr>
        <w:shd w:val="clear" w:color="auto" w:fill="D4E3A5" w:themeFill="accent5" w:themeFillTint="7F"/>
      </w:tcPr>
    </w:tblStylePr>
    <w:tblStylePr w:type="band1Horz">
      <w:tblPr/>
      <w:tcPr>
        <w:tcBorders>
          <w:insideH w:val="single" w:sz="6" w:space="0" w:color="ABC84B" w:themeColor="accent5"/>
          <w:insideV w:val="single" w:sz="6" w:space="0" w:color="ABC84B" w:themeColor="accent5"/>
        </w:tcBorders>
        <w:shd w:val="clear" w:color="auto" w:fill="D4E3A5"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9262A2" w:themeColor="accent6"/>
        <w:left w:val="single" w:sz="8" w:space="0" w:color="9262A2" w:themeColor="accent6"/>
        <w:bottom w:val="single" w:sz="8" w:space="0" w:color="9262A2" w:themeColor="accent6"/>
        <w:right w:val="single" w:sz="8" w:space="0" w:color="9262A2" w:themeColor="accent6"/>
        <w:insideH w:val="single" w:sz="8" w:space="0" w:color="9262A2" w:themeColor="accent6"/>
        <w:insideV w:val="single" w:sz="8" w:space="0" w:color="9262A2" w:themeColor="accent6"/>
      </w:tblBorders>
    </w:tblPr>
    <w:tcPr>
      <w:shd w:val="clear" w:color="auto" w:fill="E3D8E8" w:themeFill="accent6" w:themeFillTint="3F"/>
    </w:tcPr>
    <w:tblStylePr w:type="firstRow">
      <w:rPr>
        <w:b/>
        <w:bCs/>
        <w:color w:val="000000" w:themeColor="text1"/>
      </w:rPr>
      <w:tblPr/>
      <w:tcPr>
        <w:shd w:val="clear" w:color="auto" w:fill="F4EF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EC" w:themeFill="accent6" w:themeFillTint="33"/>
      </w:tcPr>
    </w:tblStylePr>
    <w:tblStylePr w:type="band1Vert">
      <w:tblPr/>
      <w:tcPr>
        <w:shd w:val="clear" w:color="auto" w:fill="C8B0D0" w:themeFill="accent6" w:themeFillTint="7F"/>
      </w:tcPr>
    </w:tblStylePr>
    <w:tblStylePr w:type="band1Horz">
      <w:tblPr/>
      <w:tcPr>
        <w:tcBorders>
          <w:insideH w:val="single" w:sz="6" w:space="0" w:color="9262A2" w:themeColor="accent6"/>
          <w:insideV w:val="single" w:sz="6" w:space="0" w:color="9262A2" w:themeColor="accent6"/>
        </w:tcBorders>
        <w:shd w:val="clear" w:color="auto" w:fill="C8B0D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4F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D3C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D3C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D3C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D3C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9E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9E7" w:themeFill="accent1" w:themeFillTint="7F"/>
      </w:tcPr>
    </w:tblStylePr>
  </w:style>
  <w:style w:type="table" w:styleId="Mediumgitter3-fremhvningsfarve2">
    <w:name w:val="Medium Grid 3 Accent 2"/>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4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64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64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64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64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A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AA4" w:themeFill="accent2" w:themeFillTint="7F"/>
      </w:tcPr>
    </w:tblStylePr>
  </w:style>
  <w:style w:type="table" w:styleId="Mediumgitter3-fremhvningsfarve3">
    <w:name w:val="Medium Grid 3 Accent 3"/>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3D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D06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D06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D06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D06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E7B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E7B2" w:themeFill="accent3" w:themeFillTint="7F"/>
      </w:tcPr>
    </w:tblStylePr>
  </w:style>
  <w:style w:type="table" w:styleId="Mediumgitter3-fremhvningsfarve4">
    <w:name w:val="Medium Grid 3 Accent 4"/>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0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866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866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866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866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C2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C2B5" w:themeFill="accent4" w:themeFillTint="7F"/>
      </w:tcPr>
    </w:tblStylePr>
  </w:style>
  <w:style w:type="table" w:styleId="Mediumgitter3-fremhvningsfarve5">
    <w:name w:val="Medium Grid 3 Accent 5"/>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1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84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84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84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84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3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3A5" w:themeFill="accent5" w:themeFillTint="7F"/>
      </w:tcPr>
    </w:tblStylePr>
  </w:style>
  <w:style w:type="table" w:styleId="Mediumgitter3-fremhvningsfarve6">
    <w:name w:val="Medium Grid 3 Accent 6"/>
    <w:basedOn w:val="Tabel-Normal"/>
    <w:uiPriority w:val="69"/>
    <w:semiHidden/>
    <w:unhideWhenUsed/>
    <w:rsid w:val="00B0515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8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62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62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62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62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B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B0D0" w:themeFill="accent6" w:themeFillTint="7F"/>
      </w:tcPr>
    </w:tblStylePr>
  </w:style>
  <w:style w:type="table" w:styleId="Mediumliste1">
    <w:name w:val="Medium List 1"/>
    <w:basedOn w:val="Tabel-Normal"/>
    <w:uiPriority w:val="65"/>
    <w:semiHidden/>
    <w:unhideWhenUsed/>
    <w:rsid w:val="00B0515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C2E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rsid w:val="00B0515E"/>
    <w:pPr>
      <w:spacing w:after="0"/>
    </w:pPr>
    <w:rPr>
      <w:color w:val="000000" w:themeColor="text1"/>
    </w:rPr>
    <w:tblPr>
      <w:tblStyleRowBandSize w:val="1"/>
      <w:tblStyleColBandSize w:val="1"/>
      <w:tblBorders>
        <w:top w:val="single" w:sz="8" w:space="0" w:color="8ED3CF" w:themeColor="accent1"/>
        <w:bottom w:val="single" w:sz="8" w:space="0" w:color="8ED3CF" w:themeColor="accent1"/>
      </w:tblBorders>
    </w:tblPr>
    <w:tblStylePr w:type="firstRow">
      <w:rPr>
        <w:rFonts w:asciiTheme="majorHAnsi" w:eastAsiaTheme="majorEastAsia" w:hAnsiTheme="majorHAnsi" w:cstheme="majorBidi"/>
      </w:rPr>
      <w:tblPr/>
      <w:tcPr>
        <w:tcBorders>
          <w:top w:val="nil"/>
          <w:bottom w:val="single" w:sz="8" w:space="0" w:color="8ED3CF" w:themeColor="accent1"/>
        </w:tcBorders>
      </w:tcPr>
    </w:tblStylePr>
    <w:tblStylePr w:type="lastRow">
      <w:rPr>
        <w:b/>
        <w:bCs/>
        <w:color w:val="4C2E2F" w:themeColor="text2"/>
      </w:rPr>
      <w:tblPr/>
      <w:tcPr>
        <w:tcBorders>
          <w:top w:val="single" w:sz="8" w:space="0" w:color="8ED3CF" w:themeColor="accent1"/>
          <w:bottom w:val="single" w:sz="8" w:space="0" w:color="8ED3CF" w:themeColor="accent1"/>
        </w:tcBorders>
      </w:tcPr>
    </w:tblStylePr>
    <w:tblStylePr w:type="firstCol">
      <w:rPr>
        <w:b/>
        <w:bCs/>
      </w:rPr>
    </w:tblStylePr>
    <w:tblStylePr w:type="lastCol">
      <w:rPr>
        <w:b/>
        <w:bCs/>
      </w:rPr>
      <w:tblPr/>
      <w:tcPr>
        <w:tcBorders>
          <w:top w:val="single" w:sz="8" w:space="0" w:color="8ED3CF" w:themeColor="accent1"/>
          <w:bottom w:val="single" w:sz="8" w:space="0" w:color="8ED3CF" w:themeColor="accent1"/>
        </w:tcBorders>
      </w:tcPr>
    </w:tblStylePr>
    <w:tblStylePr w:type="band1Vert">
      <w:tblPr/>
      <w:tcPr>
        <w:shd w:val="clear" w:color="auto" w:fill="E2F4F3" w:themeFill="accent1" w:themeFillTint="3F"/>
      </w:tcPr>
    </w:tblStylePr>
    <w:tblStylePr w:type="band1Horz">
      <w:tblPr/>
      <w:tcPr>
        <w:shd w:val="clear" w:color="auto" w:fill="E2F4F3" w:themeFill="accent1" w:themeFillTint="3F"/>
      </w:tcPr>
    </w:tblStylePr>
  </w:style>
  <w:style w:type="table" w:styleId="Mediumliste1-fremhvningsfarve2">
    <w:name w:val="Medium List 1 Accent 2"/>
    <w:basedOn w:val="Tabel-Normal"/>
    <w:uiPriority w:val="65"/>
    <w:semiHidden/>
    <w:unhideWhenUsed/>
    <w:rsid w:val="00B0515E"/>
    <w:pPr>
      <w:spacing w:after="0"/>
    </w:pPr>
    <w:rPr>
      <w:color w:val="000000" w:themeColor="text1"/>
    </w:rPr>
    <w:tblPr>
      <w:tblStyleRowBandSize w:val="1"/>
      <w:tblStyleColBandSize w:val="1"/>
      <w:tblBorders>
        <w:top w:val="single" w:sz="8" w:space="0" w:color="F15649" w:themeColor="accent2"/>
        <w:bottom w:val="single" w:sz="8" w:space="0" w:color="F15649" w:themeColor="accent2"/>
      </w:tblBorders>
    </w:tblPr>
    <w:tblStylePr w:type="firstRow">
      <w:rPr>
        <w:rFonts w:asciiTheme="majorHAnsi" w:eastAsiaTheme="majorEastAsia" w:hAnsiTheme="majorHAnsi" w:cstheme="majorBidi"/>
      </w:rPr>
      <w:tblPr/>
      <w:tcPr>
        <w:tcBorders>
          <w:top w:val="nil"/>
          <w:bottom w:val="single" w:sz="8" w:space="0" w:color="F15649" w:themeColor="accent2"/>
        </w:tcBorders>
      </w:tcPr>
    </w:tblStylePr>
    <w:tblStylePr w:type="lastRow">
      <w:rPr>
        <w:b/>
        <w:bCs/>
        <w:color w:val="4C2E2F" w:themeColor="text2"/>
      </w:rPr>
      <w:tblPr/>
      <w:tcPr>
        <w:tcBorders>
          <w:top w:val="single" w:sz="8" w:space="0" w:color="F15649" w:themeColor="accent2"/>
          <w:bottom w:val="single" w:sz="8" w:space="0" w:color="F15649" w:themeColor="accent2"/>
        </w:tcBorders>
      </w:tcPr>
    </w:tblStylePr>
    <w:tblStylePr w:type="firstCol">
      <w:rPr>
        <w:b/>
        <w:bCs/>
      </w:rPr>
    </w:tblStylePr>
    <w:tblStylePr w:type="lastCol">
      <w:rPr>
        <w:b/>
        <w:bCs/>
      </w:rPr>
      <w:tblPr/>
      <w:tcPr>
        <w:tcBorders>
          <w:top w:val="single" w:sz="8" w:space="0" w:color="F15649" w:themeColor="accent2"/>
          <w:bottom w:val="single" w:sz="8" w:space="0" w:color="F15649" w:themeColor="accent2"/>
        </w:tcBorders>
      </w:tcPr>
    </w:tblStylePr>
    <w:tblStylePr w:type="band1Vert">
      <w:tblPr/>
      <w:tcPr>
        <w:shd w:val="clear" w:color="auto" w:fill="FBD4D1" w:themeFill="accent2" w:themeFillTint="3F"/>
      </w:tcPr>
    </w:tblStylePr>
    <w:tblStylePr w:type="band1Horz">
      <w:tblPr/>
      <w:tcPr>
        <w:shd w:val="clear" w:color="auto" w:fill="FBD4D1" w:themeFill="accent2" w:themeFillTint="3F"/>
      </w:tcPr>
    </w:tblStylePr>
  </w:style>
  <w:style w:type="table" w:styleId="Mediumliste1-fremhvningsfarve3">
    <w:name w:val="Medium List 1 Accent 3"/>
    <w:basedOn w:val="Tabel-Normal"/>
    <w:uiPriority w:val="65"/>
    <w:semiHidden/>
    <w:unhideWhenUsed/>
    <w:rsid w:val="00B0515E"/>
    <w:pPr>
      <w:spacing w:after="0"/>
    </w:pPr>
    <w:rPr>
      <w:color w:val="000000" w:themeColor="text1"/>
    </w:rPr>
    <w:tblPr>
      <w:tblStyleRowBandSize w:val="1"/>
      <w:tblStyleColBandSize w:val="1"/>
      <w:tblBorders>
        <w:top w:val="single" w:sz="8" w:space="0" w:color="F7D065" w:themeColor="accent3"/>
        <w:bottom w:val="single" w:sz="8" w:space="0" w:color="F7D065" w:themeColor="accent3"/>
      </w:tblBorders>
    </w:tblPr>
    <w:tblStylePr w:type="firstRow">
      <w:rPr>
        <w:rFonts w:asciiTheme="majorHAnsi" w:eastAsiaTheme="majorEastAsia" w:hAnsiTheme="majorHAnsi" w:cstheme="majorBidi"/>
      </w:rPr>
      <w:tblPr/>
      <w:tcPr>
        <w:tcBorders>
          <w:top w:val="nil"/>
          <w:bottom w:val="single" w:sz="8" w:space="0" w:color="F7D065" w:themeColor="accent3"/>
        </w:tcBorders>
      </w:tcPr>
    </w:tblStylePr>
    <w:tblStylePr w:type="lastRow">
      <w:rPr>
        <w:b/>
        <w:bCs/>
        <w:color w:val="4C2E2F" w:themeColor="text2"/>
      </w:rPr>
      <w:tblPr/>
      <w:tcPr>
        <w:tcBorders>
          <w:top w:val="single" w:sz="8" w:space="0" w:color="F7D065" w:themeColor="accent3"/>
          <w:bottom w:val="single" w:sz="8" w:space="0" w:color="F7D065" w:themeColor="accent3"/>
        </w:tcBorders>
      </w:tcPr>
    </w:tblStylePr>
    <w:tblStylePr w:type="firstCol">
      <w:rPr>
        <w:b/>
        <w:bCs/>
      </w:rPr>
    </w:tblStylePr>
    <w:tblStylePr w:type="lastCol">
      <w:rPr>
        <w:b/>
        <w:bCs/>
      </w:rPr>
      <w:tblPr/>
      <w:tcPr>
        <w:tcBorders>
          <w:top w:val="single" w:sz="8" w:space="0" w:color="F7D065" w:themeColor="accent3"/>
          <w:bottom w:val="single" w:sz="8" w:space="0" w:color="F7D065" w:themeColor="accent3"/>
        </w:tcBorders>
      </w:tcPr>
    </w:tblStylePr>
    <w:tblStylePr w:type="band1Vert">
      <w:tblPr/>
      <w:tcPr>
        <w:shd w:val="clear" w:color="auto" w:fill="FDF3D8" w:themeFill="accent3" w:themeFillTint="3F"/>
      </w:tcPr>
    </w:tblStylePr>
    <w:tblStylePr w:type="band1Horz">
      <w:tblPr/>
      <w:tcPr>
        <w:shd w:val="clear" w:color="auto" w:fill="FDF3D8" w:themeFill="accent3" w:themeFillTint="3F"/>
      </w:tcPr>
    </w:tblStylePr>
  </w:style>
  <w:style w:type="table" w:styleId="Mediumliste1-fremhvningsfarve4">
    <w:name w:val="Medium List 1 Accent 4"/>
    <w:basedOn w:val="Tabel-Normal"/>
    <w:uiPriority w:val="65"/>
    <w:semiHidden/>
    <w:unhideWhenUsed/>
    <w:rsid w:val="00B0515E"/>
    <w:pPr>
      <w:spacing w:after="0"/>
    </w:pPr>
    <w:rPr>
      <w:color w:val="000000" w:themeColor="text1"/>
    </w:rPr>
    <w:tblPr>
      <w:tblStyleRowBandSize w:val="1"/>
      <w:tblStyleColBandSize w:val="1"/>
      <w:tblBorders>
        <w:top w:val="single" w:sz="8" w:space="0" w:color="F3866C" w:themeColor="accent4"/>
        <w:bottom w:val="single" w:sz="8" w:space="0" w:color="F3866C" w:themeColor="accent4"/>
      </w:tblBorders>
    </w:tblPr>
    <w:tblStylePr w:type="firstRow">
      <w:rPr>
        <w:rFonts w:asciiTheme="majorHAnsi" w:eastAsiaTheme="majorEastAsia" w:hAnsiTheme="majorHAnsi" w:cstheme="majorBidi"/>
      </w:rPr>
      <w:tblPr/>
      <w:tcPr>
        <w:tcBorders>
          <w:top w:val="nil"/>
          <w:bottom w:val="single" w:sz="8" w:space="0" w:color="F3866C" w:themeColor="accent4"/>
        </w:tcBorders>
      </w:tcPr>
    </w:tblStylePr>
    <w:tblStylePr w:type="lastRow">
      <w:rPr>
        <w:b/>
        <w:bCs/>
        <w:color w:val="4C2E2F" w:themeColor="text2"/>
      </w:rPr>
      <w:tblPr/>
      <w:tcPr>
        <w:tcBorders>
          <w:top w:val="single" w:sz="8" w:space="0" w:color="F3866C" w:themeColor="accent4"/>
          <w:bottom w:val="single" w:sz="8" w:space="0" w:color="F3866C" w:themeColor="accent4"/>
        </w:tcBorders>
      </w:tcPr>
    </w:tblStylePr>
    <w:tblStylePr w:type="firstCol">
      <w:rPr>
        <w:b/>
        <w:bCs/>
      </w:rPr>
    </w:tblStylePr>
    <w:tblStylePr w:type="lastCol">
      <w:rPr>
        <w:b/>
        <w:bCs/>
      </w:rPr>
      <w:tblPr/>
      <w:tcPr>
        <w:tcBorders>
          <w:top w:val="single" w:sz="8" w:space="0" w:color="F3866C" w:themeColor="accent4"/>
          <w:bottom w:val="single" w:sz="8" w:space="0" w:color="F3866C" w:themeColor="accent4"/>
        </w:tcBorders>
      </w:tcPr>
    </w:tblStylePr>
    <w:tblStylePr w:type="band1Vert">
      <w:tblPr/>
      <w:tcPr>
        <w:shd w:val="clear" w:color="auto" w:fill="FCE0DA" w:themeFill="accent4" w:themeFillTint="3F"/>
      </w:tcPr>
    </w:tblStylePr>
    <w:tblStylePr w:type="band1Horz">
      <w:tblPr/>
      <w:tcPr>
        <w:shd w:val="clear" w:color="auto" w:fill="FCE0DA" w:themeFill="accent4" w:themeFillTint="3F"/>
      </w:tcPr>
    </w:tblStylePr>
  </w:style>
  <w:style w:type="table" w:styleId="Mediumliste1-fremhvningsfarve5">
    <w:name w:val="Medium List 1 Accent 5"/>
    <w:basedOn w:val="Tabel-Normal"/>
    <w:uiPriority w:val="65"/>
    <w:semiHidden/>
    <w:unhideWhenUsed/>
    <w:rsid w:val="00B0515E"/>
    <w:pPr>
      <w:spacing w:after="0"/>
    </w:pPr>
    <w:rPr>
      <w:color w:val="000000" w:themeColor="text1"/>
    </w:rPr>
    <w:tblPr>
      <w:tblStyleRowBandSize w:val="1"/>
      <w:tblStyleColBandSize w:val="1"/>
      <w:tblBorders>
        <w:top w:val="single" w:sz="8" w:space="0" w:color="ABC84B" w:themeColor="accent5"/>
        <w:bottom w:val="single" w:sz="8" w:space="0" w:color="ABC84B" w:themeColor="accent5"/>
      </w:tblBorders>
    </w:tblPr>
    <w:tblStylePr w:type="firstRow">
      <w:rPr>
        <w:rFonts w:asciiTheme="majorHAnsi" w:eastAsiaTheme="majorEastAsia" w:hAnsiTheme="majorHAnsi" w:cstheme="majorBidi"/>
      </w:rPr>
      <w:tblPr/>
      <w:tcPr>
        <w:tcBorders>
          <w:top w:val="nil"/>
          <w:bottom w:val="single" w:sz="8" w:space="0" w:color="ABC84B" w:themeColor="accent5"/>
        </w:tcBorders>
      </w:tcPr>
    </w:tblStylePr>
    <w:tblStylePr w:type="lastRow">
      <w:rPr>
        <w:b/>
        <w:bCs/>
        <w:color w:val="4C2E2F" w:themeColor="text2"/>
      </w:rPr>
      <w:tblPr/>
      <w:tcPr>
        <w:tcBorders>
          <w:top w:val="single" w:sz="8" w:space="0" w:color="ABC84B" w:themeColor="accent5"/>
          <w:bottom w:val="single" w:sz="8" w:space="0" w:color="ABC84B" w:themeColor="accent5"/>
        </w:tcBorders>
      </w:tcPr>
    </w:tblStylePr>
    <w:tblStylePr w:type="firstCol">
      <w:rPr>
        <w:b/>
        <w:bCs/>
      </w:rPr>
    </w:tblStylePr>
    <w:tblStylePr w:type="lastCol">
      <w:rPr>
        <w:b/>
        <w:bCs/>
      </w:rPr>
      <w:tblPr/>
      <w:tcPr>
        <w:tcBorders>
          <w:top w:val="single" w:sz="8" w:space="0" w:color="ABC84B" w:themeColor="accent5"/>
          <w:bottom w:val="single" w:sz="8" w:space="0" w:color="ABC84B" w:themeColor="accent5"/>
        </w:tcBorders>
      </w:tcPr>
    </w:tblStylePr>
    <w:tblStylePr w:type="band1Vert">
      <w:tblPr/>
      <w:tcPr>
        <w:shd w:val="clear" w:color="auto" w:fill="EAF1D2" w:themeFill="accent5" w:themeFillTint="3F"/>
      </w:tcPr>
    </w:tblStylePr>
    <w:tblStylePr w:type="band1Horz">
      <w:tblPr/>
      <w:tcPr>
        <w:shd w:val="clear" w:color="auto" w:fill="EAF1D2" w:themeFill="accent5" w:themeFillTint="3F"/>
      </w:tcPr>
    </w:tblStylePr>
  </w:style>
  <w:style w:type="table" w:styleId="Mediumliste1-fremhvningsfarve6">
    <w:name w:val="Medium List 1 Accent 6"/>
    <w:basedOn w:val="Tabel-Normal"/>
    <w:uiPriority w:val="65"/>
    <w:semiHidden/>
    <w:unhideWhenUsed/>
    <w:rsid w:val="00B0515E"/>
    <w:pPr>
      <w:spacing w:after="0"/>
    </w:pPr>
    <w:rPr>
      <w:color w:val="000000" w:themeColor="text1"/>
    </w:rPr>
    <w:tblPr>
      <w:tblStyleRowBandSize w:val="1"/>
      <w:tblStyleColBandSize w:val="1"/>
      <w:tblBorders>
        <w:top w:val="single" w:sz="8" w:space="0" w:color="9262A2" w:themeColor="accent6"/>
        <w:bottom w:val="single" w:sz="8" w:space="0" w:color="9262A2" w:themeColor="accent6"/>
      </w:tblBorders>
    </w:tblPr>
    <w:tblStylePr w:type="firstRow">
      <w:rPr>
        <w:rFonts w:asciiTheme="majorHAnsi" w:eastAsiaTheme="majorEastAsia" w:hAnsiTheme="majorHAnsi" w:cstheme="majorBidi"/>
      </w:rPr>
      <w:tblPr/>
      <w:tcPr>
        <w:tcBorders>
          <w:top w:val="nil"/>
          <w:bottom w:val="single" w:sz="8" w:space="0" w:color="9262A2" w:themeColor="accent6"/>
        </w:tcBorders>
      </w:tcPr>
    </w:tblStylePr>
    <w:tblStylePr w:type="lastRow">
      <w:rPr>
        <w:b/>
        <w:bCs/>
        <w:color w:val="4C2E2F" w:themeColor="text2"/>
      </w:rPr>
      <w:tblPr/>
      <w:tcPr>
        <w:tcBorders>
          <w:top w:val="single" w:sz="8" w:space="0" w:color="9262A2" w:themeColor="accent6"/>
          <w:bottom w:val="single" w:sz="8" w:space="0" w:color="9262A2" w:themeColor="accent6"/>
        </w:tcBorders>
      </w:tcPr>
    </w:tblStylePr>
    <w:tblStylePr w:type="firstCol">
      <w:rPr>
        <w:b/>
        <w:bCs/>
      </w:rPr>
    </w:tblStylePr>
    <w:tblStylePr w:type="lastCol">
      <w:rPr>
        <w:b/>
        <w:bCs/>
      </w:rPr>
      <w:tblPr/>
      <w:tcPr>
        <w:tcBorders>
          <w:top w:val="single" w:sz="8" w:space="0" w:color="9262A2" w:themeColor="accent6"/>
          <w:bottom w:val="single" w:sz="8" w:space="0" w:color="9262A2" w:themeColor="accent6"/>
        </w:tcBorders>
      </w:tcPr>
    </w:tblStylePr>
    <w:tblStylePr w:type="band1Vert">
      <w:tblPr/>
      <w:tcPr>
        <w:shd w:val="clear" w:color="auto" w:fill="E3D8E8" w:themeFill="accent6" w:themeFillTint="3F"/>
      </w:tcPr>
    </w:tblStylePr>
    <w:tblStylePr w:type="band1Horz">
      <w:tblPr/>
      <w:tcPr>
        <w:shd w:val="clear" w:color="auto" w:fill="E3D8E8" w:themeFill="accent6" w:themeFillTint="3F"/>
      </w:tcPr>
    </w:tblStylePr>
  </w:style>
  <w:style w:type="table" w:styleId="Mediumliste2">
    <w:name w:val="Medium List 2"/>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8ED3CF" w:themeColor="accent1"/>
        <w:left w:val="single" w:sz="8" w:space="0" w:color="8ED3CF" w:themeColor="accent1"/>
        <w:bottom w:val="single" w:sz="8" w:space="0" w:color="8ED3CF" w:themeColor="accent1"/>
        <w:right w:val="single" w:sz="8" w:space="0" w:color="8ED3CF" w:themeColor="accent1"/>
      </w:tblBorders>
    </w:tblPr>
    <w:tblStylePr w:type="firstRow">
      <w:rPr>
        <w:sz w:val="24"/>
        <w:szCs w:val="24"/>
      </w:rPr>
      <w:tblPr/>
      <w:tcPr>
        <w:tcBorders>
          <w:top w:val="nil"/>
          <w:left w:val="nil"/>
          <w:bottom w:val="single" w:sz="24" w:space="0" w:color="8ED3C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D3CF" w:themeColor="accent1"/>
          <w:insideH w:val="nil"/>
          <w:insideV w:val="nil"/>
        </w:tcBorders>
        <w:shd w:val="clear" w:color="auto" w:fill="FFFFFF" w:themeFill="background1"/>
      </w:tcPr>
    </w:tblStylePr>
    <w:tblStylePr w:type="lastCol">
      <w:tblPr/>
      <w:tcPr>
        <w:tcBorders>
          <w:top w:val="nil"/>
          <w:left w:val="single" w:sz="8" w:space="0" w:color="8ED3C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4F3" w:themeFill="accent1" w:themeFillTint="3F"/>
      </w:tcPr>
    </w:tblStylePr>
    <w:tblStylePr w:type="band1Horz">
      <w:tblPr/>
      <w:tcPr>
        <w:tcBorders>
          <w:top w:val="nil"/>
          <w:bottom w:val="nil"/>
          <w:insideH w:val="nil"/>
          <w:insideV w:val="nil"/>
        </w:tcBorders>
        <w:shd w:val="clear" w:color="auto" w:fill="E2F4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F15649" w:themeColor="accent2"/>
        <w:left w:val="single" w:sz="8" w:space="0" w:color="F15649" w:themeColor="accent2"/>
        <w:bottom w:val="single" w:sz="8" w:space="0" w:color="F15649" w:themeColor="accent2"/>
        <w:right w:val="single" w:sz="8" w:space="0" w:color="F15649" w:themeColor="accent2"/>
      </w:tblBorders>
    </w:tblPr>
    <w:tblStylePr w:type="firstRow">
      <w:rPr>
        <w:sz w:val="24"/>
        <w:szCs w:val="24"/>
      </w:rPr>
      <w:tblPr/>
      <w:tcPr>
        <w:tcBorders>
          <w:top w:val="nil"/>
          <w:left w:val="nil"/>
          <w:bottom w:val="single" w:sz="24" w:space="0" w:color="F1564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649" w:themeColor="accent2"/>
          <w:insideH w:val="nil"/>
          <w:insideV w:val="nil"/>
        </w:tcBorders>
        <w:shd w:val="clear" w:color="auto" w:fill="FFFFFF" w:themeFill="background1"/>
      </w:tcPr>
    </w:tblStylePr>
    <w:tblStylePr w:type="lastCol">
      <w:tblPr/>
      <w:tcPr>
        <w:tcBorders>
          <w:top w:val="nil"/>
          <w:left w:val="single" w:sz="8" w:space="0" w:color="F1564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4D1" w:themeFill="accent2" w:themeFillTint="3F"/>
      </w:tcPr>
    </w:tblStylePr>
    <w:tblStylePr w:type="band1Horz">
      <w:tblPr/>
      <w:tcPr>
        <w:tcBorders>
          <w:top w:val="nil"/>
          <w:bottom w:val="nil"/>
          <w:insideH w:val="nil"/>
          <w:insideV w:val="nil"/>
        </w:tcBorders>
        <w:shd w:val="clear" w:color="auto" w:fill="FBD4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F7D065" w:themeColor="accent3"/>
        <w:left w:val="single" w:sz="8" w:space="0" w:color="F7D065" w:themeColor="accent3"/>
        <w:bottom w:val="single" w:sz="8" w:space="0" w:color="F7D065" w:themeColor="accent3"/>
        <w:right w:val="single" w:sz="8" w:space="0" w:color="F7D065" w:themeColor="accent3"/>
      </w:tblBorders>
    </w:tblPr>
    <w:tblStylePr w:type="firstRow">
      <w:rPr>
        <w:sz w:val="24"/>
        <w:szCs w:val="24"/>
      </w:rPr>
      <w:tblPr/>
      <w:tcPr>
        <w:tcBorders>
          <w:top w:val="nil"/>
          <w:left w:val="nil"/>
          <w:bottom w:val="single" w:sz="24" w:space="0" w:color="F7D06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D065" w:themeColor="accent3"/>
          <w:insideH w:val="nil"/>
          <w:insideV w:val="nil"/>
        </w:tcBorders>
        <w:shd w:val="clear" w:color="auto" w:fill="FFFFFF" w:themeFill="background1"/>
      </w:tcPr>
    </w:tblStylePr>
    <w:tblStylePr w:type="lastCol">
      <w:tblPr/>
      <w:tcPr>
        <w:tcBorders>
          <w:top w:val="nil"/>
          <w:left w:val="single" w:sz="8" w:space="0" w:color="F7D06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3D8" w:themeFill="accent3" w:themeFillTint="3F"/>
      </w:tcPr>
    </w:tblStylePr>
    <w:tblStylePr w:type="band1Horz">
      <w:tblPr/>
      <w:tcPr>
        <w:tcBorders>
          <w:top w:val="nil"/>
          <w:bottom w:val="nil"/>
          <w:insideH w:val="nil"/>
          <w:insideV w:val="nil"/>
        </w:tcBorders>
        <w:shd w:val="clear" w:color="auto" w:fill="FDF3D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F3866C" w:themeColor="accent4"/>
        <w:left w:val="single" w:sz="8" w:space="0" w:color="F3866C" w:themeColor="accent4"/>
        <w:bottom w:val="single" w:sz="8" w:space="0" w:color="F3866C" w:themeColor="accent4"/>
        <w:right w:val="single" w:sz="8" w:space="0" w:color="F3866C" w:themeColor="accent4"/>
      </w:tblBorders>
    </w:tblPr>
    <w:tblStylePr w:type="firstRow">
      <w:rPr>
        <w:sz w:val="24"/>
        <w:szCs w:val="24"/>
      </w:rPr>
      <w:tblPr/>
      <w:tcPr>
        <w:tcBorders>
          <w:top w:val="nil"/>
          <w:left w:val="nil"/>
          <w:bottom w:val="single" w:sz="24" w:space="0" w:color="F3866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866C" w:themeColor="accent4"/>
          <w:insideH w:val="nil"/>
          <w:insideV w:val="nil"/>
        </w:tcBorders>
        <w:shd w:val="clear" w:color="auto" w:fill="FFFFFF" w:themeFill="background1"/>
      </w:tcPr>
    </w:tblStylePr>
    <w:tblStylePr w:type="lastCol">
      <w:tblPr/>
      <w:tcPr>
        <w:tcBorders>
          <w:top w:val="nil"/>
          <w:left w:val="single" w:sz="8" w:space="0" w:color="F3866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DA" w:themeFill="accent4" w:themeFillTint="3F"/>
      </w:tcPr>
    </w:tblStylePr>
    <w:tblStylePr w:type="band1Horz">
      <w:tblPr/>
      <w:tcPr>
        <w:tcBorders>
          <w:top w:val="nil"/>
          <w:bottom w:val="nil"/>
          <w:insideH w:val="nil"/>
          <w:insideV w:val="nil"/>
        </w:tcBorders>
        <w:shd w:val="clear" w:color="auto" w:fill="FCE0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ABC84B" w:themeColor="accent5"/>
        <w:left w:val="single" w:sz="8" w:space="0" w:color="ABC84B" w:themeColor="accent5"/>
        <w:bottom w:val="single" w:sz="8" w:space="0" w:color="ABC84B" w:themeColor="accent5"/>
        <w:right w:val="single" w:sz="8" w:space="0" w:color="ABC84B" w:themeColor="accent5"/>
      </w:tblBorders>
    </w:tblPr>
    <w:tblStylePr w:type="firstRow">
      <w:rPr>
        <w:sz w:val="24"/>
        <w:szCs w:val="24"/>
      </w:rPr>
      <w:tblPr/>
      <w:tcPr>
        <w:tcBorders>
          <w:top w:val="nil"/>
          <w:left w:val="nil"/>
          <w:bottom w:val="single" w:sz="24" w:space="0" w:color="ABC84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84B" w:themeColor="accent5"/>
          <w:insideH w:val="nil"/>
          <w:insideV w:val="nil"/>
        </w:tcBorders>
        <w:shd w:val="clear" w:color="auto" w:fill="FFFFFF" w:themeFill="background1"/>
      </w:tcPr>
    </w:tblStylePr>
    <w:tblStylePr w:type="lastCol">
      <w:tblPr/>
      <w:tcPr>
        <w:tcBorders>
          <w:top w:val="nil"/>
          <w:left w:val="single" w:sz="8" w:space="0" w:color="ABC84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1D2" w:themeFill="accent5" w:themeFillTint="3F"/>
      </w:tcPr>
    </w:tblStylePr>
    <w:tblStylePr w:type="band1Horz">
      <w:tblPr/>
      <w:tcPr>
        <w:tcBorders>
          <w:top w:val="nil"/>
          <w:bottom w:val="nil"/>
          <w:insideH w:val="nil"/>
          <w:insideV w:val="nil"/>
        </w:tcBorders>
        <w:shd w:val="clear" w:color="auto" w:fill="EAF1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B0515E"/>
    <w:pPr>
      <w:spacing w:after="0"/>
    </w:pPr>
    <w:rPr>
      <w:rFonts w:eastAsiaTheme="majorEastAsia" w:cstheme="majorBidi"/>
      <w:color w:val="000000" w:themeColor="text1"/>
    </w:rPr>
    <w:tblPr>
      <w:tblStyleRowBandSize w:val="1"/>
      <w:tblStyleColBandSize w:val="1"/>
      <w:tblBorders>
        <w:top w:val="single" w:sz="8" w:space="0" w:color="9262A2" w:themeColor="accent6"/>
        <w:left w:val="single" w:sz="8" w:space="0" w:color="9262A2" w:themeColor="accent6"/>
        <w:bottom w:val="single" w:sz="8" w:space="0" w:color="9262A2" w:themeColor="accent6"/>
        <w:right w:val="single" w:sz="8" w:space="0" w:color="9262A2" w:themeColor="accent6"/>
      </w:tblBorders>
    </w:tblPr>
    <w:tblStylePr w:type="firstRow">
      <w:rPr>
        <w:sz w:val="24"/>
        <w:szCs w:val="24"/>
      </w:rPr>
      <w:tblPr/>
      <w:tcPr>
        <w:tcBorders>
          <w:top w:val="nil"/>
          <w:left w:val="nil"/>
          <w:bottom w:val="single" w:sz="24" w:space="0" w:color="9262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62A2" w:themeColor="accent6"/>
          <w:insideH w:val="nil"/>
          <w:insideV w:val="nil"/>
        </w:tcBorders>
        <w:shd w:val="clear" w:color="auto" w:fill="FFFFFF" w:themeFill="background1"/>
      </w:tcPr>
    </w:tblStylePr>
    <w:tblStylePr w:type="lastCol">
      <w:tblPr/>
      <w:tcPr>
        <w:tcBorders>
          <w:top w:val="nil"/>
          <w:left w:val="single" w:sz="8" w:space="0" w:color="9262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8E8" w:themeFill="accent6" w:themeFillTint="3F"/>
      </w:tcPr>
    </w:tblStylePr>
    <w:tblStylePr w:type="band1Horz">
      <w:tblPr/>
      <w:tcPr>
        <w:tcBorders>
          <w:top w:val="nil"/>
          <w:bottom w:val="nil"/>
          <w:insideH w:val="nil"/>
          <w:insideV w:val="nil"/>
        </w:tcBorders>
        <w:shd w:val="clear" w:color="auto" w:fill="E3D8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B0515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B0515E"/>
    <w:pPr>
      <w:spacing w:after="0"/>
    </w:pPr>
    <w:tblPr>
      <w:tblStyleRowBandSize w:val="1"/>
      <w:tblStyleColBandSize w:val="1"/>
      <w:tblBorders>
        <w:top w:val="single" w:sz="8" w:space="0" w:color="AADEDB" w:themeColor="accent1" w:themeTint="BF"/>
        <w:left w:val="single" w:sz="8" w:space="0" w:color="AADEDB" w:themeColor="accent1" w:themeTint="BF"/>
        <w:bottom w:val="single" w:sz="8" w:space="0" w:color="AADEDB" w:themeColor="accent1" w:themeTint="BF"/>
        <w:right w:val="single" w:sz="8" w:space="0" w:color="AADEDB" w:themeColor="accent1" w:themeTint="BF"/>
        <w:insideH w:val="single" w:sz="8" w:space="0" w:color="AADEDB" w:themeColor="accent1" w:themeTint="BF"/>
      </w:tblBorders>
    </w:tblPr>
    <w:tblStylePr w:type="firstRow">
      <w:pPr>
        <w:spacing w:before="0" w:after="0" w:line="240" w:lineRule="auto"/>
      </w:pPr>
      <w:rPr>
        <w:b/>
        <w:bCs/>
        <w:color w:val="FFFFFF" w:themeColor="background1"/>
      </w:rPr>
      <w:tblPr/>
      <w:tcPr>
        <w:tcBorders>
          <w:top w:val="single" w:sz="8" w:space="0" w:color="AADEDB" w:themeColor="accent1" w:themeTint="BF"/>
          <w:left w:val="single" w:sz="8" w:space="0" w:color="AADEDB" w:themeColor="accent1" w:themeTint="BF"/>
          <w:bottom w:val="single" w:sz="8" w:space="0" w:color="AADEDB" w:themeColor="accent1" w:themeTint="BF"/>
          <w:right w:val="single" w:sz="8" w:space="0" w:color="AADEDB" w:themeColor="accent1" w:themeTint="BF"/>
          <w:insideH w:val="nil"/>
          <w:insideV w:val="nil"/>
        </w:tcBorders>
        <w:shd w:val="clear" w:color="auto" w:fill="8ED3CF" w:themeFill="accent1"/>
      </w:tcPr>
    </w:tblStylePr>
    <w:tblStylePr w:type="lastRow">
      <w:pPr>
        <w:spacing w:before="0" w:after="0" w:line="240" w:lineRule="auto"/>
      </w:pPr>
      <w:rPr>
        <w:b/>
        <w:bCs/>
      </w:rPr>
      <w:tblPr/>
      <w:tcPr>
        <w:tcBorders>
          <w:top w:val="double" w:sz="6" w:space="0" w:color="AADEDB" w:themeColor="accent1" w:themeTint="BF"/>
          <w:left w:val="single" w:sz="8" w:space="0" w:color="AADEDB" w:themeColor="accent1" w:themeTint="BF"/>
          <w:bottom w:val="single" w:sz="8" w:space="0" w:color="AADEDB" w:themeColor="accent1" w:themeTint="BF"/>
          <w:right w:val="single" w:sz="8" w:space="0" w:color="AADE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4F3" w:themeFill="accent1" w:themeFillTint="3F"/>
      </w:tcPr>
    </w:tblStylePr>
    <w:tblStylePr w:type="band1Horz">
      <w:tblPr/>
      <w:tcPr>
        <w:tcBorders>
          <w:insideH w:val="nil"/>
          <w:insideV w:val="nil"/>
        </w:tcBorders>
        <w:shd w:val="clear" w:color="auto" w:fill="E2F4F3"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B0515E"/>
    <w:pPr>
      <w:spacing w:after="0"/>
    </w:pPr>
    <w:tblPr>
      <w:tblStyleRowBandSize w:val="1"/>
      <w:tblStyleColBandSize w:val="1"/>
      <w:tblBorders>
        <w:top w:val="single" w:sz="8" w:space="0" w:color="F47F76" w:themeColor="accent2" w:themeTint="BF"/>
        <w:left w:val="single" w:sz="8" w:space="0" w:color="F47F76" w:themeColor="accent2" w:themeTint="BF"/>
        <w:bottom w:val="single" w:sz="8" w:space="0" w:color="F47F76" w:themeColor="accent2" w:themeTint="BF"/>
        <w:right w:val="single" w:sz="8" w:space="0" w:color="F47F76" w:themeColor="accent2" w:themeTint="BF"/>
        <w:insideH w:val="single" w:sz="8" w:space="0" w:color="F47F76" w:themeColor="accent2" w:themeTint="BF"/>
      </w:tblBorders>
    </w:tblPr>
    <w:tblStylePr w:type="firstRow">
      <w:pPr>
        <w:spacing w:before="0" w:after="0" w:line="240" w:lineRule="auto"/>
      </w:pPr>
      <w:rPr>
        <w:b/>
        <w:bCs/>
        <w:color w:val="FFFFFF" w:themeColor="background1"/>
      </w:rPr>
      <w:tblPr/>
      <w:tcPr>
        <w:tcBorders>
          <w:top w:val="single" w:sz="8" w:space="0" w:color="F47F76" w:themeColor="accent2" w:themeTint="BF"/>
          <w:left w:val="single" w:sz="8" w:space="0" w:color="F47F76" w:themeColor="accent2" w:themeTint="BF"/>
          <w:bottom w:val="single" w:sz="8" w:space="0" w:color="F47F76" w:themeColor="accent2" w:themeTint="BF"/>
          <w:right w:val="single" w:sz="8" w:space="0" w:color="F47F76" w:themeColor="accent2" w:themeTint="BF"/>
          <w:insideH w:val="nil"/>
          <w:insideV w:val="nil"/>
        </w:tcBorders>
        <w:shd w:val="clear" w:color="auto" w:fill="F15649" w:themeFill="accent2"/>
      </w:tcPr>
    </w:tblStylePr>
    <w:tblStylePr w:type="lastRow">
      <w:pPr>
        <w:spacing w:before="0" w:after="0" w:line="240" w:lineRule="auto"/>
      </w:pPr>
      <w:rPr>
        <w:b/>
        <w:bCs/>
      </w:rPr>
      <w:tblPr/>
      <w:tcPr>
        <w:tcBorders>
          <w:top w:val="double" w:sz="6" w:space="0" w:color="F47F76" w:themeColor="accent2" w:themeTint="BF"/>
          <w:left w:val="single" w:sz="8" w:space="0" w:color="F47F76" w:themeColor="accent2" w:themeTint="BF"/>
          <w:bottom w:val="single" w:sz="8" w:space="0" w:color="F47F76" w:themeColor="accent2" w:themeTint="BF"/>
          <w:right w:val="single" w:sz="8" w:space="0" w:color="F47F7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4D1" w:themeFill="accent2" w:themeFillTint="3F"/>
      </w:tcPr>
    </w:tblStylePr>
    <w:tblStylePr w:type="band1Horz">
      <w:tblPr/>
      <w:tcPr>
        <w:tcBorders>
          <w:insideH w:val="nil"/>
          <w:insideV w:val="nil"/>
        </w:tcBorders>
        <w:shd w:val="clear" w:color="auto" w:fill="FBD4D1"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B0515E"/>
    <w:pPr>
      <w:spacing w:after="0"/>
    </w:pPr>
    <w:tblPr>
      <w:tblStyleRowBandSize w:val="1"/>
      <w:tblStyleColBandSize w:val="1"/>
      <w:tblBorders>
        <w:top w:val="single" w:sz="8" w:space="0" w:color="F9DB8B" w:themeColor="accent3" w:themeTint="BF"/>
        <w:left w:val="single" w:sz="8" w:space="0" w:color="F9DB8B" w:themeColor="accent3" w:themeTint="BF"/>
        <w:bottom w:val="single" w:sz="8" w:space="0" w:color="F9DB8B" w:themeColor="accent3" w:themeTint="BF"/>
        <w:right w:val="single" w:sz="8" w:space="0" w:color="F9DB8B" w:themeColor="accent3" w:themeTint="BF"/>
        <w:insideH w:val="single" w:sz="8" w:space="0" w:color="F9DB8B" w:themeColor="accent3" w:themeTint="BF"/>
      </w:tblBorders>
    </w:tblPr>
    <w:tblStylePr w:type="firstRow">
      <w:pPr>
        <w:spacing w:before="0" w:after="0" w:line="240" w:lineRule="auto"/>
      </w:pPr>
      <w:rPr>
        <w:b/>
        <w:bCs/>
        <w:color w:val="FFFFFF" w:themeColor="background1"/>
      </w:rPr>
      <w:tblPr/>
      <w:tcPr>
        <w:tcBorders>
          <w:top w:val="single" w:sz="8" w:space="0" w:color="F9DB8B" w:themeColor="accent3" w:themeTint="BF"/>
          <w:left w:val="single" w:sz="8" w:space="0" w:color="F9DB8B" w:themeColor="accent3" w:themeTint="BF"/>
          <w:bottom w:val="single" w:sz="8" w:space="0" w:color="F9DB8B" w:themeColor="accent3" w:themeTint="BF"/>
          <w:right w:val="single" w:sz="8" w:space="0" w:color="F9DB8B" w:themeColor="accent3" w:themeTint="BF"/>
          <w:insideH w:val="nil"/>
          <w:insideV w:val="nil"/>
        </w:tcBorders>
        <w:shd w:val="clear" w:color="auto" w:fill="F7D065" w:themeFill="accent3"/>
      </w:tcPr>
    </w:tblStylePr>
    <w:tblStylePr w:type="lastRow">
      <w:pPr>
        <w:spacing w:before="0" w:after="0" w:line="240" w:lineRule="auto"/>
      </w:pPr>
      <w:rPr>
        <w:b/>
        <w:bCs/>
      </w:rPr>
      <w:tblPr/>
      <w:tcPr>
        <w:tcBorders>
          <w:top w:val="double" w:sz="6" w:space="0" w:color="F9DB8B" w:themeColor="accent3" w:themeTint="BF"/>
          <w:left w:val="single" w:sz="8" w:space="0" w:color="F9DB8B" w:themeColor="accent3" w:themeTint="BF"/>
          <w:bottom w:val="single" w:sz="8" w:space="0" w:color="F9DB8B" w:themeColor="accent3" w:themeTint="BF"/>
          <w:right w:val="single" w:sz="8" w:space="0" w:color="F9DB8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F3D8" w:themeFill="accent3" w:themeFillTint="3F"/>
      </w:tcPr>
    </w:tblStylePr>
    <w:tblStylePr w:type="band1Horz">
      <w:tblPr/>
      <w:tcPr>
        <w:tcBorders>
          <w:insideH w:val="nil"/>
          <w:insideV w:val="nil"/>
        </w:tcBorders>
        <w:shd w:val="clear" w:color="auto" w:fill="FDF3D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B0515E"/>
    <w:pPr>
      <w:spacing w:after="0"/>
    </w:pPr>
    <w:tblPr>
      <w:tblStyleRowBandSize w:val="1"/>
      <w:tblStyleColBandSize w:val="1"/>
      <w:tblBorders>
        <w:top w:val="single" w:sz="8" w:space="0" w:color="F6A490" w:themeColor="accent4" w:themeTint="BF"/>
        <w:left w:val="single" w:sz="8" w:space="0" w:color="F6A490" w:themeColor="accent4" w:themeTint="BF"/>
        <w:bottom w:val="single" w:sz="8" w:space="0" w:color="F6A490" w:themeColor="accent4" w:themeTint="BF"/>
        <w:right w:val="single" w:sz="8" w:space="0" w:color="F6A490" w:themeColor="accent4" w:themeTint="BF"/>
        <w:insideH w:val="single" w:sz="8" w:space="0" w:color="F6A490" w:themeColor="accent4" w:themeTint="BF"/>
      </w:tblBorders>
    </w:tblPr>
    <w:tblStylePr w:type="firstRow">
      <w:pPr>
        <w:spacing w:before="0" w:after="0" w:line="240" w:lineRule="auto"/>
      </w:pPr>
      <w:rPr>
        <w:b/>
        <w:bCs/>
        <w:color w:val="FFFFFF" w:themeColor="background1"/>
      </w:rPr>
      <w:tblPr/>
      <w:tcPr>
        <w:tcBorders>
          <w:top w:val="single" w:sz="8" w:space="0" w:color="F6A490" w:themeColor="accent4" w:themeTint="BF"/>
          <w:left w:val="single" w:sz="8" w:space="0" w:color="F6A490" w:themeColor="accent4" w:themeTint="BF"/>
          <w:bottom w:val="single" w:sz="8" w:space="0" w:color="F6A490" w:themeColor="accent4" w:themeTint="BF"/>
          <w:right w:val="single" w:sz="8" w:space="0" w:color="F6A490" w:themeColor="accent4" w:themeTint="BF"/>
          <w:insideH w:val="nil"/>
          <w:insideV w:val="nil"/>
        </w:tcBorders>
        <w:shd w:val="clear" w:color="auto" w:fill="F3866C" w:themeFill="accent4"/>
      </w:tcPr>
    </w:tblStylePr>
    <w:tblStylePr w:type="lastRow">
      <w:pPr>
        <w:spacing w:before="0" w:after="0" w:line="240" w:lineRule="auto"/>
      </w:pPr>
      <w:rPr>
        <w:b/>
        <w:bCs/>
      </w:rPr>
      <w:tblPr/>
      <w:tcPr>
        <w:tcBorders>
          <w:top w:val="double" w:sz="6" w:space="0" w:color="F6A490" w:themeColor="accent4" w:themeTint="BF"/>
          <w:left w:val="single" w:sz="8" w:space="0" w:color="F6A490" w:themeColor="accent4" w:themeTint="BF"/>
          <w:bottom w:val="single" w:sz="8" w:space="0" w:color="F6A490" w:themeColor="accent4" w:themeTint="BF"/>
          <w:right w:val="single" w:sz="8" w:space="0" w:color="F6A49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0DA" w:themeFill="accent4" w:themeFillTint="3F"/>
      </w:tcPr>
    </w:tblStylePr>
    <w:tblStylePr w:type="band1Horz">
      <w:tblPr/>
      <w:tcPr>
        <w:tcBorders>
          <w:insideH w:val="nil"/>
          <w:insideV w:val="nil"/>
        </w:tcBorders>
        <w:shd w:val="clear" w:color="auto" w:fill="FCE0DA"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B0515E"/>
    <w:pPr>
      <w:spacing w:after="0"/>
    </w:pPr>
    <w:tblPr>
      <w:tblStyleRowBandSize w:val="1"/>
      <w:tblStyleColBandSize w:val="1"/>
      <w:tblBorders>
        <w:top w:val="single" w:sz="8" w:space="0" w:color="BFD577" w:themeColor="accent5" w:themeTint="BF"/>
        <w:left w:val="single" w:sz="8" w:space="0" w:color="BFD577" w:themeColor="accent5" w:themeTint="BF"/>
        <w:bottom w:val="single" w:sz="8" w:space="0" w:color="BFD577" w:themeColor="accent5" w:themeTint="BF"/>
        <w:right w:val="single" w:sz="8" w:space="0" w:color="BFD577" w:themeColor="accent5" w:themeTint="BF"/>
        <w:insideH w:val="single" w:sz="8" w:space="0" w:color="BFD577" w:themeColor="accent5" w:themeTint="BF"/>
      </w:tblBorders>
    </w:tblPr>
    <w:tblStylePr w:type="firstRow">
      <w:pPr>
        <w:spacing w:before="0" w:after="0" w:line="240" w:lineRule="auto"/>
      </w:pPr>
      <w:rPr>
        <w:b/>
        <w:bCs/>
        <w:color w:val="FFFFFF" w:themeColor="background1"/>
      </w:rPr>
      <w:tblPr/>
      <w:tcPr>
        <w:tcBorders>
          <w:top w:val="single" w:sz="8" w:space="0" w:color="BFD577" w:themeColor="accent5" w:themeTint="BF"/>
          <w:left w:val="single" w:sz="8" w:space="0" w:color="BFD577" w:themeColor="accent5" w:themeTint="BF"/>
          <w:bottom w:val="single" w:sz="8" w:space="0" w:color="BFD577" w:themeColor="accent5" w:themeTint="BF"/>
          <w:right w:val="single" w:sz="8" w:space="0" w:color="BFD577" w:themeColor="accent5" w:themeTint="BF"/>
          <w:insideH w:val="nil"/>
          <w:insideV w:val="nil"/>
        </w:tcBorders>
        <w:shd w:val="clear" w:color="auto" w:fill="ABC84B" w:themeFill="accent5"/>
      </w:tcPr>
    </w:tblStylePr>
    <w:tblStylePr w:type="lastRow">
      <w:pPr>
        <w:spacing w:before="0" w:after="0" w:line="240" w:lineRule="auto"/>
      </w:pPr>
      <w:rPr>
        <w:b/>
        <w:bCs/>
      </w:rPr>
      <w:tblPr/>
      <w:tcPr>
        <w:tcBorders>
          <w:top w:val="double" w:sz="6" w:space="0" w:color="BFD577" w:themeColor="accent5" w:themeTint="BF"/>
          <w:left w:val="single" w:sz="8" w:space="0" w:color="BFD577" w:themeColor="accent5" w:themeTint="BF"/>
          <w:bottom w:val="single" w:sz="8" w:space="0" w:color="BFD577" w:themeColor="accent5" w:themeTint="BF"/>
          <w:right w:val="single" w:sz="8" w:space="0" w:color="BFD57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1D2" w:themeFill="accent5" w:themeFillTint="3F"/>
      </w:tcPr>
    </w:tblStylePr>
    <w:tblStylePr w:type="band1Horz">
      <w:tblPr/>
      <w:tcPr>
        <w:tcBorders>
          <w:insideH w:val="nil"/>
          <w:insideV w:val="nil"/>
        </w:tcBorders>
        <w:shd w:val="clear" w:color="auto" w:fill="EAF1D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B0515E"/>
    <w:pPr>
      <w:spacing w:after="0"/>
    </w:pPr>
    <w:tblPr>
      <w:tblStyleRowBandSize w:val="1"/>
      <w:tblStyleColBandSize w:val="1"/>
      <w:tblBorders>
        <w:top w:val="single" w:sz="8" w:space="0" w:color="AD89B9" w:themeColor="accent6" w:themeTint="BF"/>
        <w:left w:val="single" w:sz="8" w:space="0" w:color="AD89B9" w:themeColor="accent6" w:themeTint="BF"/>
        <w:bottom w:val="single" w:sz="8" w:space="0" w:color="AD89B9" w:themeColor="accent6" w:themeTint="BF"/>
        <w:right w:val="single" w:sz="8" w:space="0" w:color="AD89B9" w:themeColor="accent6" w:themeTint="BF"/>
        <w:insideH w:val="single" w:sz="8" w:space="0" w:color="AD89B9" w:themeColor="accent6" w:themeTint="BF"/>
      </w:tblBorders>
    </w:tblPr>
    <w:tblStylePr w:type="firstRow">
      <w:pPr>
        <w:spacing w:before="0" w:after="0" w:line="240" w:lineRule="auto"/>
      </w:pPr>
      <w:rPr>
        <w:b/>
        <w:bCs/>
        <w:color w:val="FFFFFF" w:themeColor="background1"/>
      </w:rPr>
      <w:tblPr/>
      <w:tcPr>
        <w:tcBorders>
          <w:top w:val="single" w:sz="8" w:space="0" w:color="AD89B9" w:themeColor="accent6" w:themeTint="BF"/>
          <w:left w:val="single" w:sz="8" w:space="0" w:color="AD89B9" w:themeColor="accent6" w:themeTint="BF"/>
          <w:bottom w:val="single" w:sz="8" w:space="0" w:color="AD89B9" w:themeColor="accent6" w:themeTint="BF"/>
          <w:right w:val="single" w:sz="8" w:space="0" w:color="AD89B9" w:themeColor="accent6" w:themeTint="BF"/>
          <w:insideH w:val="nil"/>
          <w:insideV w:val="nil"/>
        </w:tcBorders>
        <w:shd w:val="clear" w:color="auto" w:fill="9262A2" w:themeFill="accent6"/>
      </w:tcPr>
    </w:tblStylePr>
    <w:tblStylePr w:type="lastRow">
      <w:pPr>
        <w:spacing w:before="0" w:after="0" w:line="240" w:lineRule="auto"/>
      </w:pPr>
      <w:rPr>
        <w:b/>
        <w:bCs/>
      </w:rPr>
      <w:tblPr/>
      <w:tcPr>
        <w:tcBorders>
          <w:top w:val="double" w:sz="6" w:space="0" w:color="AD89B9" w:themeColor="accent6" w:themeTint="BF"/>
          <w:left w:val="single" w:sz="8" w:space="0" w:color="AD89B9" w:themeColor="accent6" w:themeTint="BF"/>
          <w:bottom w:val="single" w:sz="8" w:space="0" w:color="AD89B9" w:themeColor="accent6" w:themeTint="BF"/>
          <w:right w:val="single" w:sz="8" w:space="0" w:color="AD89B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D8E8" w:themeFill="accent6" w:themeFillTint="3F"/>
      </w:tcPr>
    </w:tblStylePr>
    <w:tblStylePr w:type="band1Horz">
      <w:tblPr/>
      <w:tcPr>
        <w:tcBorders>
          <w:insideH w:val="nil"/>
          <w:insideV w:val="nil"/>
        </w:tcBorders>
        <w:shd w:val="clear" w:color="auto" w:fill="E3D8E8"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D3C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ED3CF" w:themeFill="accent1"/>
      </w:tcPr>
    </w:tblStylePr>
    <w:tblStylePr w:type="lastCol">
      <w:rPr>
        <w:b/>
        <w:bCs/>
        <w:color w:val="FFFFFF" w:themeColor="background1"/>
      </w:rPr>
      <w:tblPr/>
      <w:tcPr>
        <w:tcBorders>
          <w:left w:val="nil"/>
          <w:right w:val="nil"/>
          <w:insideH w:val="nil"/>
          <w:insideV w:val="nil"/>
        </w:tcBorders>
        <w:shd w:val="clear" w:color="auto" w:fill="8ED3C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564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5649" w:themeFill="accent2"/>
      </w:tcPr>
    </w:tblStylePr>
    <w:tblStylePr w:type="lastCol">
      <w:rPr>
        <w:b/>
        <w:bCs/>
        <w:color w:val="FFFFFF" w:themeColor="background1"/>
      </w:rPr>
      <w:tblPr/>
      <w:tcPr>
        <w:tcBorders>
          <w:left w:val="nil"/>
          <w:right w:val="nil"/>
          <w:insideH w:val="nil"/>
          <w:insideV w:val="nil"/>
        </w:tcBorders>
        <w:shd w:val="clear" w:color="auto" w:fill="F1564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D06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D065" w:themeFill="accent3"/>
      </w:tcPr>
    </w:tblStylePr>
    <w:tblStylePr w:type="lastCol">
      <w:rPr>
        <w:b/>
        <w:bCs/>
        <w:color w:val="FFFFFF" w:themeColor="background1"/>
      </w:rPr>
      <w:tblPr/>
      <w:tcPr>
        <w:tcBorders>
          <w:left w:val="nil"/>
          <w:right w:val="nil"/>
          <w:insideH w:val="nil"/>
          <w:insideV w:val="nil"/>
        </w:tcBorders>
        <w:shd w:val="clear" w:color="auto" w:fill="F7D06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866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866C" w:themeFill="accent4"/>
      </w:tcPr>
    </w:tblStylePr>
    <w:tblStylePr w:type="lastCol">
      <w:rPr>
        <w:b/>
        <w:bCs/>
        <w:color w:val="FFFFFF" w:themeColor="background1"/>
      </w:rPr>
      <w:tblPr/>
      <w:tcPr>
        <w:tcBorders>
          <w:left w:val="nil"/>
          <w:right w:val="nil"/>
          <w:insideH w:val="nil"/>
          <w:insideV w:val="nil"/>
        </w:tcBorders>
        <w:shd w:val="clear" w:color="auto" w:fill="F3866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84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BC84B" w:themeFill="accent5"/>
      </w:tcPr>
    </w:tblStylePr>
    <w:tblStylePr w:type="lastCol">
      <w:rPr>
        <w:b/>
        <w:bCs/>
        <w:color w:val="FFFFFF" w:themeColor="background1"/>
      </w:rPr>
      <w:tblPr/>
      <w:tcPr>
        <w:tcBorders>
          <w:left w:val="nil"/>
          <w:right w:val="nil"/>
          <w:insideH w:val="nil"/>
          <w:insideV w:val="nil"/>
        </w:tcBorders>
        <w:shd w:val="clear" w:color="auto" w:fill="ABC8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B0515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62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262A2" w:themeFill="accent6"/>
      </w:tcPr>
    </w:tblStylePr>
    <w:tblStylePr w:type="lastCol">
      <w:rPr>
        <w:b/>
        <w:bCs/>
        <w:color w:val="FFFFFF" w:themeColor="background1"/>
      </w:rPr>
      <w:tblPr/>
      <w:tcPr>
        <w:tcBorders>
          <w:left w:val="nil"/>
          <w:right w:val="nil"/>
          <w:insideH w:val="nil"/>
          <w:insideV w:val="nil"/>
        </w:tcBorders>
        <w:shd w:val="clear" w:color="auto" w:fill="9262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Omtal">
    <w:name w:val="Mention"/>
    <w:basedOn w:val="Standardskrifttypeiafsnit"/>
    <w:uiPriority w:val="99"/>
    <w:semiHidden/>
    <w:unhideWhenUsed/>
    <w:rsid w:val="00B0515E"/>
    <w:rPr>
      <w:rFonts w:ascii="Century Gothic" w:hAnsi="Century Gothic"/>
      <w:color w:val="2B579A"/>
      <w:shd w:val="clear" w:color="auto" w:fill="E6E6E6"/>
    </w:rPr>
  </w:style>
  <w:style w:type="paragraph" w:styleId="Brevhoved">
    <w:name w:val="Message Header"/>
    <w:basedOn w:val="Normal"/>
    <w:link w:val="BrevhovedTegn"/>
    <w:uiPriority w:val="99"/>
    <w:semiHidden/>
    <w:unhideWhenUsed/>
    <w:rsid w:val="00B0515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BrevhovedTegn">
    <w:name w:val="Brevhoved Tegn"/>
    <w:basedOn w:val="Standardskrifttypeiafsnit"/>
    <w:link w:val="Brevhoved"/>
    <w:uiPriority w:val="99"/>
    <w:semiHidden/>
    <w:rsid w:val="00B0515E"/>
    <w:rPr>
      <w:rFonts w:ascii="Century Gothic" w:eastAsiaTheme="majorEastAsia" w:hAnsi="Century Gothic" w:cstheme="majorBidi"/>
      <w:sz w:val="24"/>
      <w:szCs w:val="24"/>
      <w:shd w:val="pct20" w:color="auto" w:fill="auto"/>
      <w:lang w:val="en-US"/>
    </w:rPr>
  </w:style>
  <w:style w:type="paragraph" w:styleId="Ingenafstand">
    <w:name w:val="No Spacing"/>
    <w:uiPriority w:val="36"/>
    <w:semiHidden/>
    <w:unhideWhenUsed/>
    <w:qFormat/>
    <w:rsid w:val="00B0515E"/>
    <w:pPr>
      <w:spacing w:after="0"/>
    </w:pPr>
    <w:rPr>
      <w:rFonts w:ascii="Century Gothic" w:hAnsi="Century Gothic"/>
      <w:lang w:val="en-US"/>
    </w:rPr>
  </w:style>
  <w:style w:type="paragraph" w:styleId="NormalWeb">
    <w:name w:val="Normal (Web)"/>
    <w:basedOn w:val="Normal"/>
    <w:uiPriority w:val="99"/>
    <w:semiHidden/>
    <w:unhideWhenUsed/>
    <w:rsid w:val="00B0515E"/>
    <w:rPr>
      <w:rFonts w:ascii="Times New Roman" w:hAnsi="Times New Roman" w:cs="Times New Roman"/>
      <w:sz w:val="24"/>
      <w:szCs w:val="24"/>
    </w:rPr>
  </w:style>
  <w:style w:type="paragraph" w:styleId="Normalindrykning">
    <w:name w:val="Normal Indent"/>
    <w:basedOn w:val="Normal"/>
    <w:uiPriority w:val="99"/>
    <w:semiHidden/>
    <w:unhideWhenUsed/>
    <w:rsid w:val="00B0515E"/>
    <w:pPr>
      <w:ind w:left="720"/>
    </w:pPr>
  </w:style>
  <w:style w:type="paragraph" w:styleId="Noteoverskrift">
    <w:name w:val="Note Heading"/>
    <w:basedOn w:val="Normal"/>
    <w:next w:val="Normal"/>
    <w:link w:val="NoteoverskriftTegn"/>
    <w:uiPriority w:val="99"/>
    <w:semiHidden/>
    <w:unhideWhenUsed/>
    <w:rsid w:val="00B0515E"/>
    <w:pPr>
      <w:spacing w:after="0"/>
    </w:pPr>
  </w:style>
  <w:style w:type="character" w:customStyle="1" w:styleId="NoteoverskriftTegn">
    <w:name w:val="Noteoverskrift Tegn"/>
    <w:basedOn w:val="Standardskrifttypeiafsnit"/>
    <w:link w:val="Noteoverskrift"/>
    <w:uiPriority w:val="99"/>
    <w:semiHidden/>
    <w:rsid w:val="00B0515E"/>
    <w:rPr>
      <w:rFonts w:ascii="Century Gothic" w:hAnsi="Century Gothic"/>
      <w:lang w:val="en-US"/>
    </w:rPr>
  </w:style>
  <w:style w:type="character" w:styleId="Sidetal">
    <w:name w:val="page number"/>
    <w:basedOn w:val="Standardskrifttypeiafsnit"/>
    <w:uiPriority w:val="99"/>
    <w:semiHidden/>
    <w:unhideWhenUsed/>
    <w:rsid w:val="00B0515E"/>
    <w:rPr>
      <w:rFonts w:ascii="Century Gothic" w:hAnsi="Century Gothic"/>
    </w:rPr>
  </w:style>
  <w:style w:type="table" w:styleId="Almindeligtabel1">
    <w:name w:val="Plain Table 1"/>
    <w:basedOn w:val="Tabel-Normal"/>
    <w:uiPriority w:val="40"/>
    <w:rsid w:val="00B0515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1"/>
    <w:rsid w:val="00B0515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2"/>
    <w:rsid w:val="00B0515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3"/>
    <w:rsid w:val="00B0515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4"/>
    <w:rsid w:val="00B0515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B0515E"/>
    <w:pPr>
      <w:spacing w:after="0"/>
    </w:pPr>
    <w:rPr>
      <w:rFonts w:ascii="Consolas" w:hAnsi="Consolas"/>
      <w:sz w:val="22"/>
      <w:szCs w:val="21"/>
    </w:rPr>
  </w:style>
  <w:style w:type="character" w:customStyle="1" w:styleId="AlmindeligtekstTegn">
    <w:name w:val="Almindelig tekst Tegn"/>
    <w:basedOn w:val="Standardskrifttypeiafsnit"/>
    <w:link w:val="Almindeligtekst"/>
    <w:uiPriority w:val="99"/>
    <w:semiHidden/>
    <w:rsid w:val="00B0515E"/>
    <w:rPr>
      <w:rFonts w:ascii="Consolas" w:hAnsi="Consolas"/>
      <w:sz w:val="22"/>
      <w:szCs w:val="21"/>
      <w:lang w:val="en-US"/>
    </w:rPr>
  </w:style>
  <w:style w:type="paragraph" w:styleId="Citat">
    <w:name w:val="Quote"/>
    <w:basedOn w:val="Normal"/>
    <w:next w:val="Normal"/>
    <w:link w:val="CitatTegn"/>
    <w:uiPriority w:val="29"/>
    <w:semiHidden/>
    <w:qFormat/>
    <w:rsid w:val="00B0515E"/>
    <w:pPr>
      <w:spacing w:before="200" w:after="160"/>
      <w:ind w:left="864" w:right="864"/>
    </w:pPr>
    <w:rPr>
      <w:i/>
      <w:iCs/>
      <w:color w:val="404040" w:themeColor="text1" w:themeTint="BF"/>
    </w:rPr>
  </w:style>
  <w:style w:type="character" w:customStyle="1" w:styleId="CitatTegn">
    <w:name w:val="Citat Tegn"/>
    <w:basedOn w:val="Standardskrifttypeiafsnit"/>
    <w:link w:val="Citat"/>
    <w:uiPriority w:val="29"/>
    <w:semiHidden/>
    <w:rsid w:val="00B0515E"/>
    <w:rPr>
      <w:rFonts w:ascii="Century Gothic" w:hAnsi="Century Gothic"/>
      <w:i/>
      <w:iCs/>
      <w:color w:val="404040" w:themeColor="text1" w:themeTint="BF"/>
      <w:lang w:val="en-US"/>
    </w:rPr>
  </w:style>
  <w:style w:type="paragraph" w:styleId="Starthilsen">
    <w:name w:val="Salutation"/>
    <w:basedOn w:val="Normal"/>
    <w:next w:val="Normal"/>
    <w:link w:val="StarthilsenTegn"/>
    <w:uiPriority w:val="99"/>
    <w:semiHidden/>
    <w:unhideWhenUsed/>
    <w:rsid w:val="00B0515E"/>
  </w:style>
  <w:style w:type="character" w:customStyle="1" w:styleId="StarthilsenTegn">
    <w:name w:val="Starthilsen Tegn"/>
    <w:basedOn w:val="Standardskrifttypeiafsnit"/>
    <w:link w:val="Starthilsen"/>
    <w:uiPriority w:val="99"/>
    <w:semiHidden/>
    <w:rsid w:val="00B0515E"/>
    <w:rPr>
      <w:rFonts w:ascii="Century Gothic" w:hAnsi="Century Gothic"/>
      <w:lang w:val="en-US"/>
    </w:rPr>
  </w:style>
  <w:style w:type="character" w:styleId="SmartHyperlink">
    <w:name w:val="Smart Hyperlink"/>
    <w:basedOn w:val="Standardskrifttypeiafsnit"/>
    <w:uiPriority w:val="99"/>
    <w:semiHidden/>
    <w:unhideWhenUsed/>
    <w:rsid w:val="00B0515E"/>
    <w:rPr>
      <w:rFonts w:ascii="Century Gothic" w:hAnsi="Century Gothic"/>
      <w:u w:val="dotted"/>
    </w:rPr>
  </w:style>
  <w:style w:type="character" w:styleId="Strk">
    <w:name w:val="Strong"/>
    <w:basedOn w:val="Standardskrifttypeiafsnit"/>
    <w:uiPriority w:val="22"/>
    <w:semiHidden/>
    <w:qFormat/>
    <w:rsid w:val="00B0515E"/>
    <w:rPr>
      <w:rFonts w:ascii="Century Gothic" w:hAnsi="Century Gothic"/>
      <w:b/>
      <w:bCs/>
    </w:rPr>
  </w:style>
  <w:style w:type="paragraph" w:styleId="Undertitel">
    <w:name w:val="Subtitle"/>
    <w:basedOn w:val="Normal"/>
    <w:next w:val="Normal"/>
    <w:link w:val="UndertitelTegn"/>
    <w:uiPriority w:val="11"/>
    <w:semiHidden/>
    <w:unhideWhenUsed/>
    <w:qFormat/>
    <w:rsid w:val="00B0515E"/>
    <w:pPr>
      <w:numPr>
        <w:ilvl w:val="1"/>
      </w:numPr>
      <w:spacing w:after="160"/>
    </w:pPr>
    <w:rPr>
      <w:rFonts w:eastAsiaTheme="minorEastAsia"/>
      <w:color w:val="5A5A5A" w:themeColor="text1" w:themeTint="A5"/>
      <w:spacing w:val="15"/>
      <w:sz w:val="22"/>
      <w:szCs w:val="22"/>
    </w:rPr>
  </w:style>
  <w:style w:type="character" w:customStyle="1" w:styleId="UndertitelTegn">
    <w:name w:val="Undertitel Tegn"/>
    <w:basedOn w:val="Standardskrifttypeiafsnit"/>
    <w:link w:val="Undertitel"/>
    <w:uiPriority w:val="11"/>
    <w:semiHidden/>
    <w:rsid w:val="00B0515E"/>
    <w:rPr>
      <w:rFonts w:ascii="Century Gothic" w:eastAsiaTheme="minorEastAsia" w:hAnsi="Century Gothic"/>
      <w:color w:val="5A5A5A" w:themeColor="text1" w:themeTint="A5"/>
      <w:spacing w:val="15"/>
      <w:sz w:val="22"/>
      <w:szCs w:val="22"/>
      <w:lang w:val="en-US"/>
    </w:rPr>
  </w:style>
  <w:style w:type="character" w:styleId="Svagfremhvning">
    <w:name w:val="Subtle Emphasis"/>
    <w:basedOn w:val="Standardskrifttypeiafsnit"/>
    <w:uiPriority w:val="19"/>
    <w:semiHidden/>
    <w:qFormat/>
    <w:rsid w:val="00B0515E"/>
    <w:rPr>
      <w:rFonts w:ascii="Century Gothic" w:hAnsi="Century Gothic"/>
      <w:i/>
      <w:iCs/>
      <w:color w:val="404040" w:themeColor="text1" w:themeTint="BF"/>
    </w:rPr>
  </w:style>
  <w:style w:type="character" w:styleId="Svaghenvisning">
    <w:name w:val="Subtle Reference"/>
    <w:basedOn w:val="Standardskrifttypeiafsnit"/>
    <w:uiPriority w:val="31"/>
    <w:semiHidden/>
    <w:qFormat/>
    <w:rsid w:val="00B0515E"/>
    <w:rPr>
      <w:rFonts w:ascii="Century Gothic" w:hAnsi="Century Gothic"/>
      <w:smallCaps/>
      <w:color w:val="5A5A5A" w:themeColor="text1" w:themeTint="A5"/>
    </w:rPr>
  </w:style>
  <w:style w:type="table" w:styleId="Tabel-3D-effekter1">
    <w:name w:val="Table 3D effects 1"/>
    <w:basedOn w:val="Tabel-Normal"/>
    <w:uiPriority w:val="99"/>
    <w:semiHidden/>
    <w:unhideWhenUsed/>
    <w:rsid w:val="00B0515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B0515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B0515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B0515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B0515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B0515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B0515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B0515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B0515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B0515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B0515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B0515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B0515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B0515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B0515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B0515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B0515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B0515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B0515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B0515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B0515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B0515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B0515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B0515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B0515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5"/>
    <w:rsid w:val="00B0515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B0515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B0515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B0515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B0515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B0515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B0515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B0515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B0515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B0515E"/>
    <w:pPr>
      <w:spacing w:after="0"/>
      <w:ind w:left="260" w:hanging="260"/>
    </w:pPr>
  </w:style>
  <w:style w:type="paragraph" w:styleId="Listeoverfigurer">
    <w:name w:val="table of figures"/>
    <w:basedOn w:val="Normal"/>
    <w:next w:val="Normal"/>
    <w:uiPriority w:val="99"/>
    <w:semiHidden/>
    <w:unhideWhenUsed/>
    <w:rsid w:val="00B0515E"/>
    <w:pPr>
      <w:spacing w:after="0"/>
    </w:pPr>
  </w:style>
  <w:style w:type="table" w:styleId="Tabel-Professionel">
    <w:name w:val="Table Professional"/>
    <w:basedOn w:val="Tabel-Normal"/>
    <w:uiPriority w:val="99"/>
    <w:semiHidden/>
    <w:unhideWhenUsed/>
    <w:rsid w:val="00B0515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B0515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B0515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B0515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B0515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rsid w:val="00B0515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B05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B0515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B0515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rsid w:val="00B0515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uiPriority w:val="99"/>
    <w:semiHidden/>
    <w:unhideWhenUsed/>
    <w:rsid w:val="00B0515E"/>
    <w:pPr>
      <w:spacing w:before="120"/>
    </w:pPr>
    <w:rPr>
      <w:rFonts w:eastAsiaTheme="majorEastAsia" w:cstheme="majorBidi"/>
      <w:b/>
      <w:bCs/>
      <w:sz w:val="24"/>
      <w:szCs w:val="24"/>
    </w:rPr>
  </w:style>
  <w:style w:type="paragraph" w:styleId="Indholdsfortegnelse1">
    <w:name w:val="toc 1"/>
    <w:basedOn w:val="Normal"/>
    <w:next w:val="Normal"/>
    <w:autoRedefine/>
    <w:uiPriority w:val="39"/>
    <w:semiHidden/>
    <w:unhideWhenUsed/>
    <w:rsid w:val="00B0515E"/>
    <w:pPr>
      <w:spacing w:after="100"/>
    </w:pPr>
  </w:style>
  <w:style w:type="paragraph" w:styleId="Indholdsfortegnelse2">
    <w:name w:val="toc 2"/>
    <w:basedOn w:val="Normal"/>
    <w:next w:val="Normal"/>
    <w:autoRedefine/>
    <w:uiPriority w:val="39"/>
    <w:semiHidden/>
    <w:unhideWhenUsed/>
    <w:rsid w:val="00B0515E"/>
    <w:pPr>
      <w:spacing w:after="100"/>
      <w:ind w:left="260"/>
    </w:pPr>
  </w:style>
  <w:style w:type="paragraph" w:styleId="Indholdsfortegnelse3">
    <w:name w:val="toc 3"/>
    <w:basedOn w:val="Normal"/>
    <w:next w:val="Normal"/>
    <w:autoRedefine/>
    <w:uiPriority w:val="39"/>
    <w:semiHidden/>
    <w:unhideWhenUsed/>
    <w:rsid w:val="00B0515E"/>
    <w:pPr>
      <w:spacing w:after="100"/>
      <w:ind w:left="520"/>
    </w:pPr>
  </w:style>
  <w:style w:type="paragraph" w:styleId="Indholdsfortegnelse4">
    <w:name w:val="toc 4"/>
    <w:basedOn w:val="Normal"/>
    <w:next w:val="Normal"/>
    <w:autoRedefine/>
    <w:uiPriority w:val="39"/>
    <w:semiHidden/>
    <w:unhideWhenUsed/>
    <w:rsid w:val="00B0515E"/>
    <w:pPr>
      <w:spacing w:after="100"/>
      <w:ind w:left="780"/>
    </w:pPr>
  </w:style>
  <w:style w:type="paragraph" w:styleId="Indholdsfortegnelse5">
    <w:name w:val="toc 5"/>
    <w:basedOn w:val="Normal"/>
    <w:next w:val="Normal"/>
    <w:autoRedefine/>
    <w:uiPriority w:val="39"/>
    <w:semiHidden/>
    <w:unhideWhenUsed/>
    <w:rsid w:val="00B0515E"/>
    <w:pPr>
      <w:spacing w:after="100"/>
      <w:ind w:left="1040"/>
    </w:pPr>
  </w:style>
  <w:style w:type="paragraph" w:styleId="Indholdsfortegnelse6">
    <w:name w:val="toc 6"/>
    <w:basedOn w:val="Normal"/>
    <w:next w:val="Normal"/>
    <w:autoRedefine/>
    <w:uiPriority w:val="39"/>
    <w:semiHidden/>
    <w:unhideWhenUsed/>
    <w:rsid w:val="00B0515E"/>
    <w:pPr>
      <w:spacing w:after="100"/>
      <w:ind w:left="1300"/>
    </w:pPr>
  </w:style>
  <w:style w:type="paragraph" w:styleId="Indholdsfortegnelse7">
    <w:name w:val="toc 7"/>
    <w:basedOn w:val="Normal"/>
    <w:next w:val="Normal"/>
    <w:autoRedefine/>
    <w:uiPriority w:val="39"/>
    <w:semiHidden/>
    <w:unhideWhenUsed/>
    <w:rsid w:val="00B0515E"/>
    <w:pPr>
      <w:spacing w:after="100"/>
      <w:ind w:left="1560"/>
    </w:pPr>
  </w:style>
  <w:style w:type="paragraph" w:styleId="Indholdsfortegnelse8">
    <w:name w:val="toc 8"/>
    <w:basedOn w:val="Normal"/>
    <w:next w:val="Normal"/>
    <w:autoRedefine/>
    <w:uiPriority w:val="39"/>
    <w:semiHidden/>
    <w:unhideWhenUsed/>
    <w:rsid w:val="00B0515E"/>
    <w:pPr>
      <w:spacing w:after="100"/>
      <w:ind w:left="1820"/>
    </w:pPr>
  </w:style>
  <w:style w:type="paragraph" w:styleId="Indholdsfortegnelse9">
    <w:name w:val="toc 9"/>
    <w:basedOn w:val="Normal"/>
    <w:next w:val="Normal"/>
    <w:autoRedefine/>
    <w:uiPriority w:val="39"/>
    <w:semiHidden/>
    <w:unhideWhenUsed/>
    <w:rsid w:val="00B0515E"/>
    <w:pPr>
      <w:spacing w:after="100"/>
      <w:ind w:left="2080"/>
    </w:pPr>
  </w:style>
  <w:style w:type="paragraph" w:styleId="Overskrift">
    <w:name w:val="TOC Heading"/>
    <w:basedOn w:val="Overskrift1"/>
    <w:next w:val="Normal"/>
    <w:uiPriority w:val="39"/>
    <w:semiHidden/>
    <w:unhideWhenUsed/>
    <w:qFormat/>
    <w:rsid w:val="00B0515E"/>
    <w:pPr>
      <w:pBdr>
        <w:top w:val="none" w:sz="0" w:space="0" w:color="auto"/>
      </w:pBdr>
      <w:outlineLvl w:val="9"/>
    </w:pPr>
    <w:rPr>
      <w:color w:val="215551" w:themeColor="background2" w:themeShade="40"/>
      <w:sz w:val="32"/>
    </w:rPr>
  </w:style>
  <w:style w:type="character" w:styleId="Ulstomtale">
    <w:name w:val="Unresolved Mention"/>
    <w:basedOn w:val="Standardskrifttypeiafsnit"/>
    <w:uiPriority w:val="99"/>
    <w:semiHidden/>
    <w:unhideWhenUsed/>
    <w:rsid w:val="00B0515E"/>
    <w:rPr>
      <w:rFonts w:ascii="Century Gothic" w:hAnsi="Century Gothic"/>
      <w:color w:val="595959" w:themeColor="text1" w:themeTint="A6"/>
      <w:shd w:val="clear" w:color="auto" w:fill="E6E6E6"/>
    </w:rPr>
  </w:style>
  <w:style w:type="numbering" w:styleId="111111">
    <w:name w:val="Outline List 2"/>
    <w:basedOn w:val="Ingenoversigt"/>
    <w:uiPriority w:val="99"/>
    <w:semiHidden/>
    <w:unhideWhenUsed/>
    <w:rsid w:val="00B0515E"/>
    <w:pPr>
      <w:numPr>
        <w:numId w:val="11"/>
      </w:numPr>
    </w:pPr>
  </w:style>
  <w:style w:type="numbering" w:styleId="1ai">
    <w:name w:val="Outline List 1"/>
    <w:basedOn w:val="Ingenoversigt"/>
    <w:uiPriority w:val="99"/>
    <w:semiHidden/>
    <w:unhideWhenUsed/>
    <w:rsid w:val="00B0515E"/>
    <w:pPr>
      <w:numPr>
        <w:numId w:val="12"/>
      </w:numPr>
    </w:pPr>
  </w:style>
  <w:style w:type="numbering" w:styleId="ArtikelSektion">
    <w:name w:val="Outline List 3"/>
    <w:basedOn w:val="Ingenoversigt"/>
    <w:uiPriority w:val="99"/>
    <w:semiHidden/>
    <w:unhideWhenUsed/>
    <w:rsid w:val="00B0515E"/>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lsStrunge\AppData\Roaming\Microsoft\Templates\Pr&#230;miediplom%20til%20skoleelever.dotx" TargetMode="External"/></Relationships>
</file>

<file path=word/theme/theme1.xml><?xml version="1.0" encoding="utf-8"?>
<a:theme xmlns:a="http://schemas.openxmlformats.org/drawingml/2006/main" name="Elem Award">
  <a:themeElements>
    <a:clrScheme name="School">
      <a:dk1>
        <a:sysClr val="windowText" lastClr="000000"/>
      </a:dk1>
      <a:lt1>
        <a:sysClr val="window" lastClr="FFFFFF"/>
      </a:lt1>
      <a:dk2>
        <a:srgbClr val="4C2E2F"/>
      </a:dk2>
      <a:lt2>
        <a:srgbClr val="E8F6F5"/>
      </a:lt2>
      <a:accent1>
        <a:srgbClr val="8ED3CF"/>
      </a:accent1>
      <a:accent2>
        <a:srgbClr val="F15649"/>
      </a:accent2>
      <a:accent3>
        <a:srgbClr val="F7D065"/>
      </a:accent3>
      <a:accent4>
        <a:srgbClr val="F3866C"/>
      </a:accent4>
      <a:accent5>
        <a:srgbClr val="ABC84B"/>
      </a:accent5>
      <a:accent6>
        <a:srgbClr val="9262A2"/>
      </a:accent6>
      <a:hlink>
        <a:srgbClr val="8ED3CF"/>
      </a:hlink>
      <a:folHlink>
        <a:srgbClr val="9262A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B89B-BA1F-4E27-B3C6-010B2C38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Præmiediplom til skoleelever</Template>
  <TotalTime>1</TotalTime>
  <Pages>4</Pages>
  <Words>1310</Words>
  <Characters>7993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Niels Strunge</dc:creator>
  <cp:lastModifiedBy>Kirsten Herskind</cp:lastModifiedBy>
  <cp:revision>2</cp:revision>
  <cp:lastPrinted>2021-09-13T09:50:00Z</cp:lastPrinted>
  <dcterms:created xsi:type="dcterms:W3CDTF">2021-11-18T12:04:00Z</dcterms:created>
  <dcterms:modified xsi:type="dcterms:W3CDTF">2021-11-18T12:04:00Z</dcterms:modified>
</cp:coreProperties>
</file>